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docProps/core1.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1.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EA8" w:rsidRPr="00965EA8" w:rsidRDefault="00965EA8" w:rsidP="00BF5B57">
      <w:pPr>
        <w:pStyle w:val="a3"/>
        <w:spacing w:after="0"/>
        <w:rPr>
          <w:rFonts w:ascii="Times New Roman" w:hAnsi="Times New Roman" w:cs="Times New Roman"/>
          <w:lang w:val="ru-RU"/>
        </w:rPr>
      </w:pPr>
      <w:r>
        <w:rPr>
          <w:lang w:val="ru-RU"/>
        </w:rPr>
        <w:t xml:space="preserve">                         </w:t>
      </w:r>
      <w:r w:rsidRPr="00965EA8">
        <w:rPr>
          <w:rFonts w:ascii="Times New Roman" w:hAnsi="Times New Roman" w:cs="Times New Roman"/>
          <w:lang w:val="ru-RU"/>
        </w:rPr>
        <w:t xml:space="preserve">Муниципальное бюджетное дошкольное образовательное учреждение </w:t>
      </w:r>
    </w:p>
    <w:p w:rsidR="00B80BBF" w:rsidRPr="00965EA8" w:rsidRDefault="00965EA8" w:rsidP="00BF5B57">
      <w:pPr>
        <w:pStyle w:val="a3"/>
        <w:spacing w:after="0"/>
        <w:rPr>
          <w:rFonts w:ascii="Times New Roman" w:hAnsi="Times New Roman" w:cs="Times New Roman"/>
          <w:lang w:val="ru-RU"/>
        </w:rPr>
      </w:pPr>
      <w:r w:rsidRPr="00965EA8">
        <w:rPr>
          <w:rFonts w:ascii="Times New Roman" w:hAnsi="Times New Roman" w:cs="Times New Roman"/>
          <w:lang w:val="ru-RU"/>
        </w:rPr>
        <w:t xml:space="preserve">                                                          «Детский сад №7 «Колокольчик»</w:t>
      </w:r>
      <w:r w:rsidR="00C33C6C" w:rsidRPr="00965EA8">
        <w:rPr>
          <w:rFonts w:ascii="Times New Roman" w:hAnsi="Times New Roman" w:cs="Times New Roman"/>
          <w:lang w:val="ru-RU"/>
        </w:rPr>
        <w:br/>
      </w:r>
      <w:r w:rsidR="003C6E30" w:rsidRPr="00965EA8">
        <w:rPr>
          <w:rFonts w:ascii="Times New Roman" w:hAnsi="Times New Roman" w:cs="Times New Roman"/>
          <w:lang w:val="ru-RU"/>
        </w:rPr>
        <w:t xml:space="preserve">                            </w:t>
      </w:r>
    </w:p>
    <w:p w:rsidR="00BF5B57" w:rsidRDefault="003C6E30" w:rsidP="00BF5B57">
      <w:pPr>
        <w:pStyle w:val="ae"/>
        <w:autoSpaceDE w:val="0"/>
        <w:autoSpaceDN w:val="0"/>
        <w:adjustRightInd w:val="0"/>
        <w:ind w:left="0" w:right="58"/>
        <w:rPr>
          <w:b/>
        </w:rPr>
      </w:pPr>
      <w:r>
        <w:rPr>
          <w:b/>
        </w:rPr>
        <w:t xml:space="preserve">                 </w:t>
      </w:r>
      <w:r w:rsidR="00BF5B57">
        <w:rPr>
          <w:b/>
        </w:rPr>
        <w:t xml:space="preserve">                                                                                                                                                    </w:t>
      </w:r>
    </w:p>
    <w:p w:rsidR="00BF5B57" w:rsidRPr="00E56FC6" w:rsidRDefault="003C6E30" w:rsidP="00BF5B57">
      <w:pPr>
        <w:pStyle w:val="ae"/>
        <w:autoSpaceDE w:val="0"/>
        <w:autoSpaceDN w:val="0"/>
        <w:adjustRightInd w:val="0"/>
        <w:ind w:left="0" w:right="58"/>
        <w:rPr>
          <w:rFonts w:ascii="Times New Roman" w:hAnsi="Times New Roman"/>
          <w:color w:val="000000"/>
          <w:sz w:val="24"/>
          <w:szCs w:val="24"/>
        </w:rPr>
      </w:pPr>
      <w:r>
        <w:rPr>
          <w:b/>
        </w:rPr>
        <w:t xml:space="preserve"> </w:t>
      </w:r>
      <w:r w:rsidR="00BF5B57">
        <w:rPr>
          <w:rFonts w:ascii="Times New Roman" w:hAnsi="Times New Roman"/>
          <w:color w:val="000000"/>
          <w:sz w:val="24"/>
          <w:szCs w:val="24"/>
        </w:rPr>
        <w:t xml:space="preserve">Принято:               </w:t>
      </w:r>
      <w:r w:rsidR="00BF5B57" w:rsidRPr="00E56FC6">
        <w:rPr>
          <w:rFonts w:ascii="Times New Roman" w:hAnsi="Times New Roman"/>
          <w:color w:val="000000"/>
          <w:sz w:val="24"/>
          <w:szCs w:val="24"/>
        </w:rPr>
        <w:t xml:space="preserve">                               </w:t>
      </w:r>
      <w:r w:rsidR="00BF5B57">
        <w:rPr>
          <w:rFonts w:ascii="Times New Roman" w:hAnsi="Times New Roman"/>
          <w:color w:val="000000"/>
          <w:sz w:val="24"/>
          <w:szCs w:val="24"/>
        </w:rPr>
        <w:t xml:space="preserve">                                                                    </w:t>
      </w:r>
      <w:r w:rsidR="00BF5B57" w:rsidRPr="00E56FC6">
        <w:rPr>
          <w:rFonts w:ascii="Times New Roman" w:hAnsi="Times New Roman"/>
          <w:color w:val="000000"/>
          <w:sz w:val="24"/>
          <w:szCs w:val="24"/>
        </w:rPr>
        <w:t xml:space="preserve"> Утвержден:</w:t>
      </w:r>
    </w:p>
    <w:p w:rsidR="00BF5B57" w:rsidRDefault="00BF5B57" w:rsidP="00BF5B57">
      <w:pPr>
        <w:pStyle w:val="ae"/>
        <w:autoSpaceDE w:val="0"/>
        <w:autoSpaceDN w:val="0"/>
        <w:adjustRightInd w:val="0"/>
        <w:ind w:left="0" w:right="58"/>
        <w:rPr>
          <w:rFonts w:ascii="Times New Roman" w:hAnsi="Times New Roman"/>
          <w:color w:val="000000"/>
          <w:sz w:val="24"/>
          <w:szCs w:val="24"/>
        </w:rPr>
      </w:pPr>
      <w:r w:rsidRPr="00E56FC6">
        <w:rPr>
          <w:rFonts w:ascii="Times New Roman" w:hAnsi="Times New Roman"/>
          <w:color w:val="000000"/>
          <w:sz w:val="24"/>
          <w:szCs w:val="24"/>
        </w:rPr>
        <w:t xml:space="preserve">на педагогическом совете                 </w:t>
      </w:r>
      <w:r>
        <w:rPr>
          <w:rFonts w:ascii="Times New Roman" w:hAnsi="Times New Roman"/>
          <w:color w:val="000000"/>
          <w:sz w:val="24"/>
          <w:szCs w:val="24"/>
        </w:rPr>
        <w:t xml:space="preserve">                       </w:t>
      </w:r>
      <w:r w:rsidRPr="00E56FC6">
        <w:rPr>
          <w:rFonts w:ascii="Times New Roman" w:hAnsi="Times New Roman"/>
          <w:color w:val="000000"/>
          <w:sz w:val="24"/>
          <w:szCs w:val="24"/>
        </w:rPr>
        <w:t xml:space="preserve"> </w:t>
      </w:r>
      <w:r>
        <w:rPr>
          <w:rFonts w:ascii="Times New Roman" w:hAnsi="Times New Roman"/>
          <w:color w:val="000000"/>
          <w:sz w:val="24"/>
          <w:szCs w:val="24"/>
        </w:rPr>
        <w:t xml:space="preserve">                             </w:t>
      </w:r>
      <w:r w:rsidRPr="00E56FC6">
        <w:rPr>
          <w:rFonts w:ascii="Times New Roman" w:hAnsi="Times New Roman"/>
          <w:color w:val="000000"/>
          <w:sz w:val="24"/>
          <w:szCs w:val="24"/>
        </w:rPr>
        <w:t>Заведующий МБДОУ</w:t>
      </w:r>
    </w:p>
    <w:p w:rsidR="00BF5B57" w:rsidRPr="00C53FF9" w:rsidRDefault="00BF5B57" w:rsidP="00BF5B57">
      <w:pPr>
        <w:pStyle w:val="ae"/>
        <w:autoSpaceDE w:val="0"/>
        <w:autoSpaceDN w:val="0"/>
        <w:adjustRightInd w:val="0"/>
        <w:ind w:left="0" w:right="58"/>
        <w:rPr>
          <w:rFonts w:ascii="Times New Roman" w:hAnsi="Times New Roman"/>
          <w:color w:val="000000"/>
          <w:sz w:val="24"/>
          <w:szCs w:val="24"/>
          <w:u w:val="single"/>
        </w:rPr>
      </w:pPr>
      <w:r>
        <w:rPr>
          <w:rFonts w:ascii="Times New Roman" w:hAnsi="Times New Roman"/>
          <w:color w:val="000000"/>
          <w:sz w:val="24"/>
          <w:szCs w:val="24"/>
        </w:rPr>
        <w:t>Протокол № 1  от « 27» 08. 2021</w:t>
      </w:r>
      <w:r w:rsidRPr="00C53FF9">
        <w:rPr>
          <w:rFonts w:ascii="Times New Roman" w:hAnsi="Times New Roman"/>
          <w:color w:val="000000"/>
          <w:sz w:val="24"/>
          <w:szCs w:val="24"/>
        </w:rPr>
        <w:t xml:space="preserve"> г.</w:t>
      </w:r>
      <w:r>
        <w:rPr>
          <w:rFonts w:ascii="Times New Roman" w:hAnsi="Times New Roman"/>
          <w:color w:val="000000"/>
          <w:sz w:val="24"/>
          <w:szCs w:val="24"/>
        </w:rPr>
        <w:t xml:space="preserve">                               «Детский сад №7 «Колокольчик»</w:t>
      </w:r>
      <w:r w:rsidRPr="00E56FC6">
        <w:rPr>
          <w:rFonts w:ascii="Times New Roman" w:hAnsi="Times New Roman"/>
          <w:color w:val="000000"/>
          <w:sz w:val="24"/>
          <w:szCs w:val="24"/>
        </w:rPr>
        <w:t xml:space="preserve"> </w:t>
      </w:r>
      <w:r>
        <w:rPr>
          <w:rFonts w:ascii="Times New Roman" w:hAnsi="Times New Roman"/>
          <w:color w:val="000000"/>
          <w:sz w:val="24"/>
          <w:szCs w:val="24"/>
        </w:rPr>
        <w:t xml:space="preserve">                                                                                                                </w:t>
      </w:r>
    </w:p>
    <w:p w:rsidR="00BF5B57" w:rsidRDefault="00BF5B57" w:rsidP="00BF5B57">
      <w:pPr>
        <w:pStyle w:val="ae"/>
        <w:autoSpaceDE w:val="0"/>
        <w:autoSpaceDN w:val="0"/>
        <w:adjustRightInd w:val="0"/>
        <w:ind w:left="0" w:right="58"/>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BF5B57">
        <w:rPr>
          <w:rFonts w:ascii="Times New Roman" w:hAnsi="Times New Roman"/>
          <w:color w:val="000000"/>
          <w:sz w:val="24"/>
          <w:szCs w:val="24"/>
          <w:u w:val="single"/>
        </w:rPr>
        <w:tab/>
      </w:r>
      <w:r>
        <w:rPr>
          <w:rFonts w:ascii="Times New Roman" w:hAnsi="Times New Roman"/>
          <w:color w:val="000000"/>
          <w:sz w:val="24"/>
          <w:szCs w:val="24"/>
        </w:rPr>
        <w:t xml:space="preserve"> З.Г. Китапова                     </w:t>
      </w:r>
      <w:r>
        <w:rPr>
          <w:rFonts w:ascii="Times New Roman" w:hAnsi="Times New Roman"/>
          <w:color w:val="000000"/>
          <w:sz w:val="24"/>
          <w:szCs w:val="24"/>
          <w:u w:val="single"/>
        </w:rPr>
        <w:t xml:space="preserve">     </w:t>
      </w:r>
      <w:r w:rsidRPr="00C15DB5">
        <w:rPr>
          <w:rFonts w:ascii="Times New Roman" w:hAnsi="Times New Roman"/>
          <w:color w:val="000000"/>
          <w:sz w:val="24"/>
          <w:szCs w:val="24"/>
          <w:u w:val="single"/>
        </w:rPr>
        <w:t xml:space="preserve">                      </w:t>
      </w:r>
      <w:r>
        <w:rPr>
          <w:rFonts w:ascii="Times New Roman" w:hAnsi="Times New Roman"/>
          <w:color w:val="000000"/>
          <w:sz w:val="24"/>
          <w:szCs w:val="24"/>
        </w:rPr>
        <w:t xml:space="preserve">                                                  </w:t>
      </w:r>
    </w:p>
    <w:p w:rsidR="00BF5B57" w:rsidRPr="00814D98" w:rsidRDefault="00BF5B57" w:rsidP="00BF5B57">
      <w:pPr>
        <w:pStyle w:val="ae"/>
        <w:autoSpaceDE w:val="0"/>
        <w:autoSpaceDN w:val="0"/>
        <w:adjustRightInd w:val="0"/>
        <w:ind w:left="0" w:right="58"/>
        <w:rPr>
          <w:rFonts w:ascii="Times New Roman" w:hAnsi="Times New Roman"/>
          <w:color w:val="000000"/>
          <w:sz w:val="24"/>
          <w:szCs w:val="24"/>
        </w:rPr>
      </w:pPr>
      <w:r>
        <w:rPr>
          <w:rFonts w:ascii="Times New Roman" w:hAnsi="Times New Roman"/>
          <w:color w:val="000000"/>
          <w:sz w:val="24"/>
          <w:szCs w:val="24"/>
        </w:rPr>
        <w:t xml:space="preserve">                                                                                                   Приказ </w:t>
      </w:r>
      <w:r w:rsidRPr="00814D98">
        <w:rPr>
          <w:rFonts w:ascii="Times New Roman" w:hAnsi="Times New Roman"/>
          <w:color w:val="000000"/>
          <w:sz w:val="24"/>
          <w:szCs w:val="24"/>
        </w:rPr>
        <w:t>№</w:t>
      </w:r>
      <w:r>
        <w:rPr>
          <w:rFonts w:ascii="Times New Roman" w:hAnsi="Times New Roman"/>
          <w:color w:val="000000"/>
          <w:sz w:val="24"/>
          <w:szCs w:val="24"/>
        </w:rPr>
        <w:t xml:space="preserve"> 39 </w:t>
      </w:r>
      <w:r w:rsidRPr="00814D98">
        <w:rPr>
          <w:rFonts w:ascii="Times New Roman" w:hAnsi="Times New Roman"/>
          <w:color w:val="000000"/>
          <w:sz w:val="24"/>
          <w:szCs w:val="24"/>
        </w:rPr>
        <w:t xml:space="preserve">от  </w:t>
      </w:r>
      <w:r>
        <w:rPr>
          <w:rFonts w:ascii="Times New Roman" w:hAnsi="Times New Roman"/>
          <w:color w:val="000000"/>
          <w:sz w:val="24"/>
          <w:szCs w:val="24"/>
        </w:rPr>
        <w:t xml:space="preserve">27.08.2021 г. </w:t>
      </w:r>
    </w:p>
    <w:p w:rsidR="003C6E30" w:rsidRDefault="003C6E30">
      <w:pPr>
        <w:pStyle w:val="a3"/>
        <w:rPr>
          <w:b/>
          <w:lang w:val="ru-RU"/>
        </w:rPr>
      </w:pPr>
    </w:p>
    <w:p w:rsidR="003C6E30" w:rsidRDefault="003C6E30">
      <w:pPr>
        <w:pStyle w:val="a3"/>
        <w:rPr>
          <w:b/>
          <w:lang w:val="ru-RU"/>
        </w:rPr>
      </w:pPr>
    </w:p>
    <w:p w:rsidR="00BF5B57" w:rsidRDefault="00BF5B57">
      <w:pPr>
        <w:pStyle w:val="a3"/>
        <w:rPr>
          <w:b/>
          <w:lang w:val="ru-RU"/>
        </w:rPr>
      </w:pPr>
    </w:p>
    <w:p w:rsidR="00BF5B57" w:rsidRDefault="00BF5B57">
      <w:pPr>
        <w:pStyle w:val="a3"/>
        <w:rPr>
          <w:b/>
          <w:lang w:val="ru-RU"/>
        </w:rPr>
      </w:pPr>
    </w:p>
    <w:p w:rsidR="003C6E30" w:rsidRDefault="003C6E30">
      <w:pPr>
        <w:pStyle w:val="a3"/>
        <w:rPr>
          <w:b/>
          <w:lang w:val="ru-RU"/>
        </w:rPr>
      </w:pPr>
    </w:p>
    <w:p w:rsidR="00461EB9" w:rsidRPr="00CC5475" w:rsidRDefault="003C6E30" w:rsidP="00461EB9">
      <w:pPr>
        <w:pStyle w:val="a3"/>
        <w:spacing w:after="0"/>
        <w:rPr>
          <w:b/>
          <w:sz w:val="36"/>
          <w:szCs w:val="36"/>
          <w:lang w:val="ru-RU"/>
        </w:rPr>
      </w:pPr>
      <w:r>
        <w:rPr>
          <w:b/>
          <w:lang w:val="ru-RU"/>
        </w:rPr>
        <w:t xml:space="preserve">                            </w:t>
      </w:r>
      <w:r w:rsidR="00C33C6C" w:rsidRPr="00CC5475">
        <w:rPr>
          <w:b/>
          <w:sz w:val="36"/>
          <w:szCs w:val="36"/>
          <w:lang w:val="ru-RU"/>
        </w:rPr>
        <w:t>РАБОЧАЯ ПРОГРАММА ВОСПИТАНИЯ</w:t>
      </w:r>
    </w:p>
    <w:p w:rsidR="00CC5475" w:rsidRDefault="00CC5475" w:rsidP="00461EB9">
      <w:pPr>
        <w:pStyle w:val="a3"/>
        <w:spacing w:after="0"/>
        <w:rPr>
          <w:b/>
          <w:sz w:val="32"/>
          <w:szCs w:val="32"/>
          <w:lang w:val="ru-RU"/>
        </w:rPr>
      </w:pPr>
    </w:p>
    <w:p w:rsidR="00B80BBF" w:rsidRPr="00CC5475" w:rsidRDefault="00CC5475" w:rsidP="00461EB9">
      <w:pPr>
        <w:pStyle w:val="a3"/>
        <w:spacing w:after="0"/>
        <w:rPr>
          <w:b/>
          <w:sz w:val="28"/>
          <w:szCs w:val="28"/>
          <w:lang w:val="ru-RU"/>
        </w:rPr>
      </w:pPr>
      <w:r>
        <w:rPr>
          <w:lang w:val="ru-RU"/>
        </w:rPr>
        <w:t xml:space="preserve">            </w:t>
      </w:r>
      <w:r w:rsidR="00461EB9" w:rsidRPr="00CC5475">
        <w:rPr>
          <w:sz w:val="28"/>
          <w:szCs w:val="28"/>
          <w:lang w:val="ru-RU"/>
        </w:rPr>
        <w:t xml:space="preserve">Муниципального бюджетного </w:t>
      </w:r>
      <w:r w:rsidR="00C33C6C" w:rsidRPr="00CC5475">
        <w:rPr>
          <w:sz w:val="28"/>
          <w:szCs w:val="28"/>
          <w:lang w:val="ru-RU"/>
        </w:rPr>
        <w:t xml:space="preserve"> дошкольного образовательного учреждения </w:t>
      </w:r>
    </w:p>
    <w:p w:rsidR="00461EB9" w:rsidRPr="00CC5475" w:rsidRDefault="00461EB9" w:rsidP="00461EB9">
      <w:pPr>
        <w:pStyle w:val="a3"/>
        <w:spacing w:after="0"/>
        <w:rPr>
          <w:sz w:val="28"/>
          <w:szCs w:val="28"/>
          <w:lang w:val="ru-RU"/>
        </w:rPr>
      </w:pPr>
      <w:r w:rsidRPr="00CC5475">
        <w:rPr>
          <w:sz w:val="28"/>
          <w:szCs w:val="28"/>
          <w:lang w:val="ru-RU"/>
        </w:rPr>
        <w:t xml:space="preserve">                       </w:t>
      </w:r>
      <w:r w:rsidR="00CC5475">
        <w:rPr>
          <w:sz w:val="28"/>
          <w:szCs w:val="28"/>
          <w:lang w:val="ru-RU"/>
        </w:rPr>
        <w:t xml:space="preserve">                       </w:t>
      </w:r>
      <w:r w:rsidRPr="00CC5475">
        <w:rPr>
          <w:sz w:val="28"/>
          <w:szCs w:val="28"/>
          <w:lang w:val="ru-RU"/>
        </w:rPr>
        <w:t xml:space="preserve"> «Детский сад № 7 </w:t>
      </w:r>
      <w:r w:rsidRPr="00CC5475">
        <w:rPr>
          <w:rFonts w:hint="eastAsia"/>
          <w:sz w:val="28"/>
          <w:szCs w:val="28"/>
          <w:lang w:val="ru-RU"/>
        </w:rPr>
        <w:t>«</w:t>
      </w:r>
      <w:r w:rsidRPr="00CC5475">
        <w:rPr>
          <w:sz w:val="28"/>
          <w:szCs w:val="28"/>
          <w:lang w:val="ru-RU"/>
        </w:rPr>
        <w:t>Колокольчик</w:t>
      </w:r>
      <w:r w:rsidRPr="00CC5475">
        <w:rPr>
          <w:rFonts w:hint="eastAsia"/>
          <w:sz w:val="28"/>
          <w:szCs w:val="28"/>
          <w:lang w:val="ru-RU"/>
        </w:rPr>
        <w:t>»</w:t>
      </w:r>
      <w:r w:rsidRPr="00CC5475">
        <w:rPr>
          <w:sz w:val="28"/>
          <w:szCs w:val="28"/>
          <w:lang w:val="ru-RU"/>
        </w:rPr>
        <w:t xml:space="preserve"> </w:t>
      </w:r>
    </w:p>
    <w:p w:rsidR="00B80BBF" w:rsidRPr="00CC5475" w:rsidRDefault="00CC5475" w:rsidP="00461EB9">
      <w:pPr>
        <w:pStyle w:val="a3"/>
        <w:spacing w:after="0"/>
        <w:rPr>
          <w:sz w:val="28"/>
          <w:szCs w:val="28"/>
          <w:lang w:val="ru-RU"/>
        </w:rPr>
      </w:pPr>
      <w:r>
        <w:rPr>
          <w:sz w:val="28"/>
          <w:szCs w:val="28"/>
          <w:lang w:val="ru-RU"/>
        </w:rPr>
        <w:t xml:space="preserve">                     </w:t>
      </w:r>
      <w:r w:rsidR="00461EB9" w:rsidRPr="00CC5475">
        <w:rPr>
          <w:sz w:val="28"/>
          <w:szCs w:val="28"/>
          <w:lang w:val="ru-RU"/>
        </w:rPr>
        <w:t>Бавлинского муниципального района Республики Татарстан</w:t>
      </w:r>
      <w:r w:rsidR="00C33C6C" w:rsidRPr="00CC5475">
        <w:rPr>
          <w:sz w:val="28"/>
          <w:szCs w:val="28"/>
          <w:lang w:val="ru-RU"/>
        </w:rPr>
        <w:br/>
      </w: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461EB9" w:rsidRDefault="00461EB9" w:rsidP="00461EB9">
      <w:pPr>
        <w:pStyle w:val="a3"/>
        <w:spacing w:after="0"/>
        <w:rPr>
          <w:b/>
          <w:lang w:val="ru-RU"/>
        </w:rPr>
      </w:pPr>
    </w:p>
    <w:p w:rsidR="00965EA8" w:rsidRDefault="00461EB9" w:rsidP="00965EA8">
      <w:pPr>
        <w:pStyle w:val="a3"/>
        <w:spacing w:after="0"/>
        <w:rPr>
          <w:lang w:val="ru-RU"/>
        </w:rPr>
      </w:pPr>
      <w:r w:rsidRPr="00BF5B57">
        <w:rPr>
          <w:lang w:val="ru-RU"/>
        </w:rPr>
        <w:t xml:space="preserve">                                                                          г.  Бавлы</w:t>
      </w:r>
      <w:r w:rsidR="00C33C6C" w:rsidRPr="00BF5B57">
        <w:rPr>
          <w:lang w:val="ru-RU"/>
        </w:rPr>
        <w:t>,</w:t>
      </w:r>
      <w:r w:rsidR="00BF5B57">
        <w:rPr>
          <w:lang w:val="ru-RU"/>
        </w:rPr>
        <w:t xml:space="preserve"> </w:t>
      </w:r>
      <w:r w:rsidR="00C33C6C" w:rsidRPr="00BF5B57">
        <w:rPr>
          <w:lang w:val="ru-RU"/>
        </w:rPr>
        <w:t>2021</w:t>
      </w:r>
    </w:p>
    <w:p w:rsidR="00965EA8" w:rsidRDefault="00965EA8" w:rsidP="00965EA8">
      <w:pPr>
        <w:pStyle w:val="a3"/>
        <w:spacing w:after="0"/>
        <w:rPr>
          <w:lang w:val="ru-RU"/>
        </w:rPr>
      </w:pPr>
    </w:p>
    <w:p w:rsidR="00965EA8" w:rsidRDefault="00965EA8" w:rsidP="00965EA8">
      <w:pPr>
        <w:pStyle w:val="a3"/>
        <w:spacing w:after="0"/>
        <w:rPr>
          <w:lang w:val="ru-RU"/>
        </w:rPr>
      </w:pPr>
    </w:p>
    <w:p w:rsidR="00B80BBF" w:rsidRDefault="00C33C6C" w:rsidP="00965EA8">
      <w:pPr>
        <w:pStyle w:val="a3"/>
        <w:numPr>
          <w:ilvl w:val="1"/>
          <w:numId w:val="24"/>
        </w:numPr>
        <w:spacing w:after="0"/>
        <w:rPr>
          <w:b/>
          <w:lang w:val="ru-RU"/>
        </w:rPr>
      </w:pPr>
      <w:r w:rsidRPr="00C33C6C">
        <w:rPr>
          <w:b/>
          <w:lang w:val="ru-RU"/>
        </w:rPr>
        <w:t>ПОЯСНИТЕЛЬНАЯ ЗАПИСКА.</w:t>
      </w:r>
    </w:p>
    <w:p w:rsidR="00965EA8" w:rsidRPr="00965EA8" w:rsidRDefault="00965EA8" w:rsidP="00965EA8">
      <w:pPr>
        <w:pStyle w:val="a3"/>
        <w:spacing w:after="0"/>
        <w:ind w:left="3285"/>
        <w:rPr>
          <w:lang w:val="ru-RU"/>
        </w:rPr>
      </w:pPr>
    </w:p>
    <w:p w:rsidR="009816C5" w:rsidRPr="00702072" w:rsidRDefault="008D1F91" w:rsidP="00D968E0">
      <w:pPr>
        <w:pStyle w:val="a3"/>
        <w:jc w:val="both"/>
        <w:rPr>
          <w:rFonts w:ascii="Times New Roman" w:hAnsi="Times New Roman" w:cs="Times New Roman"/>
          <w:lang w:val="ru-RU"/>
        </w:rPr>
      </w:pPr>
      <w:r w:rsidRPr="00702072">
        <w:rPr>
          <w:rFonts w:ascii="Times New Roman" w:hAnsi="Times New Roman" w:cs="Times New Roman"/>
          <w:lang w:val="ru-RU"/>
        </w:rPr>
        <w:t xml:space="preserve">       Рабочая программа воспитания  Муниципального бюджетного </w:t>
      </w:r>
      <w:r w:rsidR="00C33C6C" w:rsidRPr="00702072">
        <w:rPr>
          <w:rFonts w:ascii="Times New Roman" w:hAnsi="Times New Roman" w:cs="Times New Roman"/>
          <w:lang w:val="ru-RU"/>
        </w:rPr>
        <w:t xml:space="preserve"> дошкольного </w:t>
      </w:r>
      <w:r w:rsidRPr="00702072">
        <w:rPr>
          <w:rFonts w:ascii="Times New Roman" w:hAnsi="Times New Roman" w:cs="Times New Roman"/>
          <w:lang w:val="ru-RU"/>
        </w:rPr>
        <w:t xml:space="preserve">образовательного </w:t>
      </w:r>
      <w:r w:rsidRPr="00702072">
        <w:rPr>
          <w:rFonts w:ascii="Times New Roman" w:hAnsi="Times New Roman" w:cs="Times New Roman"/>
          <w:lang w:val="ru-RU"/>
        </w:rPr>
        <w:br/>
      </w:r>
      <w:r w:rsidR="00461EB9" w:rsidRPr="00702072">
        <w:rPr>
          <w:rFonts w:ascii="Times New Roman" w:hAnsi="Times New Roman" w:cs="Times New Roman"/>
          <w:lang w:val="ru-RU"/>
        </w:rPr>
        <w:t xml:space="preserve"> учреждения «Детский сад № 7 «Колокольчик»</w:t>
      </w:r>
      <w:r w:rsidR="00C33C6C" w:rsidRPr="00702072">
        <w:rPr>
          <w:rFonts w:ascii="Times New Roman" w:hAnsi="Times New Roman" w:cs="Times New Roman"/>
          <w:lang w:val="ru-RU"/>
        </w:rPr>
        <w:t xml:space="preserve"> </w:t>
      </w:r>
      <w:r w:rsidRPr="00702072">
        <w:rPr>
          <w:rFonts w:ascii="Times New Roman" w:hAnsi="Times New Roman" w:cs="Times New Roman"/>
          <w:lang w:val="ru-RU"/>
        </w:rPr>
        <w:t xml:space="preserve"> Бавлинского муниципального района Республики Татарстан </w:t>
      </w:r>
      <w:r w:rsidR="00C33C6C" w:rsidRPr="00702072">
        <w:rPr>
          <w:rFonts w:ascii="Times New Roman" w:hAnsi="Times New Roman" w:cs="Times New Roman"/>
          <w:lang w:val="ru-RU"/>
        </w:rPr>
        <w:t>(</w:t>
      </w:r>
      <w:r w:rsidRPr="00702072">
        <w:rPr>
          <w:rFonts w:ascii="Times New Roman" w:hAnsi="Times New Roman" w:cs="Times New Roman"/>
          <w:lang w:val="ru-RU"/>
        </w:rPr>
        <w:t>далее МБДОУ «Детский сад №7 «Колокольчик») является компонентом основной образовательной программы дошкольного образования МБДОУ Детский сад №7 «Колокольчик»</w:t>
      </w:r>
      <w:r w:rsidR="009816C5" w:rsidRPr="00702072">
        <w:rPr>
          <w:rFonts w:ascii="Times New Roman" w:hAnsi="Times New Roman" w:cs="Times New Roman"/>
          <w:lang w:val="ru-RU"/>
        </w:rPr>
        <w:br/>
        <w:t xml:space="preserve">и </w:t>
      </w:r>
      <w:r w:rsidR="00C33C6C" w:rsidRPr="00702072">
        <w:rPr>
          <w:rFonts w:ascii="Times New Roman" w:hAnsi="Times New Roman" w:cs="Times New Roman"/>
          <w:lang w:val="ru-RU"/>
        </w:rPr>
        <w:t xml:space="preserve"> опред</w:t>
      </w:r>
      <w:r w:rsidR="009816C5" w:rsidRPr="00702072">
        <w:rPr>
          <w:rFonts w:ascii="Times New Roman" w:hAnsi="Times New Roman" w:cs="Times New Roman"/>
          <w:lang w:val="ru-RU"/>
        </w:rPr>
        <w:t xml:space="preserve">еляет содержание и организацию </w:t>
      </w:r>
      <w:r w:rsidR="00C33C6C" w:rsidRPr="00702072">
        <w:rPr>
          <w:rFonts w:ascii="Times New Roman" w:hAnsi="Times New Roman" w:cs="Times New Roman"/>
          <w:lang w:val="ru-RU"/>
        </w:rPr>
        <w:t>воспитательной ра</w:t>
      </w:r>
      <w:r w:rsidR="00461EB9" w:rsidRPr="00702072">
        <w:rPr>
          <w:rFonts w:ascii="Times New Roman" w:hAnsi="Times New Roman" w:cs="Times New Roman"/>
          <w:lang w:val="ru-RU"/>
        </w:rPr>
        <w:t xml:space="preserve">боты </w:t>
      </w:r>
      <w:r w:rsidR="009816C5" w:rsidRPr="00702072">
        <w:rPr>
          <w:rFonts w:ascii="Times New Roman" w:hAnsi="Times New Roman" w:cs="Times New Roman"/>
          <w:lang w:val="ru-RU"/>
        </w:rPr>
        <w:t>дошкольного учреждения</w:t>
      </w:r>
      <w:r w:rsidR="00B61046" w:rsidRPr="00702072">
        <w:rPr>
          <w:rFonts w:ascii="Times New Roman" w:hAnsi="Times New Roman" w:cs="Times New Roman"/>
          <w:lang w:val="ru-RU"/>
        </w:rPr>
        <w:t xml:space="preserve"> и в связи с этим структура Программы воспитания включает три раздела – целевой, содержательный и организационный, в каждой из них предусматривается обязательная часть и часть формируемая участниками образовательных отношений. </w:t>
      </w:r>
    </w:p>
    <w:p w:rsidR="009816C5" w:rsidRPr="00702072" w:rsidRDefault="009816C5" w:rsidP="00D968E0">
      <w:pPr>
        <w:pStyle w:val="a3"/>
        <w:spacing w:after="0"/>
        <w:jc w:val="both"/>
        <w:rPr>
          <w:rFonts w:ascii="Times New Roman" w:hAnsi="Times New Roman" w:cs="Times New Roman"/>
          <w:lang w:val="ru-RU"/>
        </w:rPr>
      </w:pPr>
      <w:r w:rsidRPr="00702072">
        <w:rPr>
          <w:rFonts w:ascii="Times New Roman" w:hAnsi="Times New Roman" w:cs="Times New Roman"/>
          <w:lang w:val="ru-RU"/>
        </w:rPr>
        <w:t xml:space="preserve">        </w:t>
      </w:r>
      <w:r w:rsidR="00FE3C36" w:rsidRPr="00702072">
        <w:rPr>
          <w:rFonts w:ascii="Times New Roman" w:hAnsi="Times New Roman" w:cs="Times New Roman"/>
          <w:lang w:val="ru-RU"/>
        </w:rPr>
        <w:t>Рабочая программа воспитания МБДОУ «Детский сад №7 «Колокольчик</w:t>
      </w:r>
      <w:r w:rsidR="00C33C6C" w:rsidRPr="00702072">
        <w:rPr>
          <w:rFonts w:ascii="Times New Roman" w:hAnsi="Times New Roman" w:cs="Times New Roman"/>
          <w:lang w:val="ru-RU"/>
        </w:rPr>
        <w:t>»</w:t>
      </w:r>
      <w:r w:rsidR="00FE3C36" w:rsidRPr="00702072">
        <w:rPr>
          <w:rFonts w:ascii="Times New Roman" w:hAnsi="Times New Roman" w:cs="Times New Roman"/>
          <w:lang w:val="ru-RU"/>
        </w:rPr>
        <w:t xml:space="preserve"> </w:t>
      </w:r>
      <w:r w:rsidR="00C33C6C" w:rsidRPr="00702072">
        <w:rPr>
          <w:rFonts w:ascii="Times New Roman" w:hAnsi="Times New Roman" w:cs="Times New Roman"/>
          <w:lang w:val="ru-RU"/>
        </w:rPr>
        <w:t>разработана</w:t>
      </w:r>
      <w:r w:rsidRPr="00702072">
        <w:rPr>
          <w:rFonts w:ascii="Times New Roman" w:hAnsi="Times New Roman" w:cs="Times New Roman"/>
          <w:lang w:val="ru-RU"/>
        </w:rPr>
        <w:t xml:space="preserve">: </w:t>
      </w:r>
      <w:r w:rsidR="00C33C6C" w:rsidRPr="00702072">
        <w:rPr>
          <w:rFonts w:ascii="Times New Roman" w:hAnsi="Times New Roman" w:cs="Times New Roman"/>
          <w:lang w:val="ru-RU"/>
        </w:rPr>
        <w:br/>
      </w:r>
      <w:r w:rsidRPr="00702072">
        <w:rPr>
          <w:rFonts w:ascii="Times New Roman" w:hAnsi="Times New Roman" w:cs="Times New Roman"/>
          <w:lang w:val="ru-RU"/>
        </w:rPr>
        <w:t xml:space="preserve">-  на основе требований Федерального закона  № ЗО4-ФЗ  от 31.07.2020 «О внесении </w:t>
      </w:r>
      <w:r w:rsidRPr="00702072">
        <w:rPr>
          <w:rFonts w:ascii="Times New Roman" w:hAnsi="Times New Roman" w:cs="Times New Roman"/>
          <w:lang w:val="ru-RU"/>
        </w:rPr>
        <w:br/>
        <w:t xml:space="preserve">изменений в Федеральный закон «Об образовании в Российской Федерации» по </w:t>
      </w:r>
      <w:r w:rsidRPr="00702072">
        <w:rPr>
          <w:rFonts w:ascii="Times New Roman" w:hAnsi="Times New Roman" w:cs="Times New Roman"/>
          <w:lang w:val="ru-RU"/>
        </w:rPr>
        <w:br/>
        <w:t xml:space="preserve">вопросам воспитания обучающихся», </w:t>
      </w:r>
    </w:p>
    <w:p w:rsidR="006C44DA" w:rsidRPr="00702072" w:rsidRDefault="009816C5" w:rsidP="00D968E0">
      <w:pPr>
        <w:pStyle w:val="a3"/>
        <w:spacing w:after="0"/>
        <w:jc w:val="both"/>
        <w:rPr>
          <w:rFonts w:ascii="Times New Roman" w:hAnsi="Times New Roman" w:cs="Times New Roman"/>
          <w:lang w:val="ru-RU"/>
        </w:rPr>
      </w:pPr>
      <w:r w:rsidRPr="00702072">
        <w:rPr>
          <w:rFonts w:ascii="Times New Roman" w:hAnsi="Times New Roman" w:cs="Times New Roman"/>
          <w:lang w:val="ru-RU"/>
        </w:rPr>
        <w:t xml:space="preserve">- на основе Приказа  Министерства образования и науки Российской Федерации  от 17.октября 2013 года №1155 г. Москва «Об  </w:t>
      </w:r>
      <w:r w:rsidR="006C44DA" w:rsidRPr="00702072">
        <w:rPr>
          <w:rFonts w:ascii="Times New Roman" w:hAnsi="Times New Roman" w:cs="Times New Roman"/>
          <w:lang w:val="ru-RU"/>
        </w:rPr>
        <w:t xml:space="preserve">утверждении  федерального государственного образовательного стандарта дошкольного образования». </w:t>
      </w:r>
    </w:p>
    <w:p w:rsidR="006C44DA" w:rsidRPr="00702072" w:rsidRDefault="006C44DA" w:rsidP="00D968E0">
      <w:pPr>
        <w:pStyle w:val="a3"/>
        <w:spacing w:after="0"/>
        <w:jc w:val="both"/>
        <w:rPr>
          <w:rFonts w:ascii="Times New Roman" w:hAnsi="Times New Roman" w:cs="Times New Roman"/>
          <w:lang w:val="ru-RU"/>
        </w:rPr>
      </w:pPr>
      <w:r w:rsidRPr="00702072">
        <w:rPr>
          <w:rFonts w:ascii="Times New Roman" w:hAnsi="Times New Roman" w:cs="Times New Roman"/>
          <w:lang w:val="ru-RU"/>
        </w:rPr>
        <w:t xml:space="preserve">- с учетом «Примерной рабочей программы воспитания для образовательных организаций, реализующих образовательные программы дошкольного образования». </w:t>
      </w:r>
    </w:p>
    <w:p w:rsidR="00B61046" w:rsidRPr="00702072" w:rsidRDefault="00B61046" w:rsidP="00D968E0">
      <w:pPr>
        <w:pStyle w:val="3"/>
        <w:shd w:val="clear" w:color="auto" w:fill="auto"/>
        <w:ind w:firstLine="360"/>
        <w:jc w:val="both"/>
        <w:rPr>
          <w:i/>
          <w:lang w:val="ru-RU"/>
        </w:rPr>
      </w:pPr>
      <w:r w:rsidRPr="00702072">
        <w:rPr>
          <w:b/>
          <w:lang w:val="ru-RU"/>
        </w:rPr>
        <w:t>Под воспитанием понимается</w:t>
      </w:r>
      <w:r w:rsidRPr="00702072">
        <w:rPr>
          <w:lang w:val="ru-RU"/>
        </w:rPr>
        <w:t xml:space="preserve">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702072">
        <w:rPr>
          <w:vertAlign w:val="superscript"/>
          <w:lang w:val="ru-RU"/>
        </w:rPr>
        <w:t xml:space="preserve"> </w:t>
      </w:r>
      <w:r w:rsidRPr="00702072">
        <w:rPr>
          <w:i/>
          <w:lang w:val="ru-RU"/>
        </w:rPr>
        <w:t xml:space="preserve">( п.2 ст.2 Федерального закона от 29 декабря 2012 г. №273 – ФЗ «О внесении изменений в Федеральный закон «Об образовании в Российской Федерации» по вопросам воспитания обучающихся») </w:t>
      </w:r>
    </w:p>
    <w:p w:rsidR="0016056A" w:rsidRPr="00702072" w:rsidRDefault="0016056A" w:rsidP="00D968E0">
      <w:pPr>
        <w:pStyle w:val="3"/>
        <w:shd w:val="clear" w:color="auto" w:fill="auto"/>
        <w:ind w:firstLine="360"/>
        <w:jc w:val="both"/>
        <w:rPr>
          <w:lang w:val="ru-RU"/>
        </w:rPr>
      </w:pPr>
      <w:r w:rsidRPr="00702072">
        <w:rPr>
          <w:b/>
          <w:lang w:val="ru-RU"/>
        </w:rPr>
        <w:t>Воспитание детей дошкольного возраста</w:t>
      </w:r>
      <w:r w:rsidRPr="00702072">
        <w:rPr>
          <w:lang w:val="ru-RU"/>
        </w:rPr>
        <w:t xml:space="preserve"> в настоящее время ориентируется на  </w:t>
      </w:r>
      <w:r w:rsidR="0079736F" w:rsidRPr="00702072">
        <w:rPr>
          <w:lang w:val="ru-RU"/>
        </w:rPr>
        <w:t>развитие личности, создание условий для самоопределения, развитие жизнестойкости и адаптивности растущего человека в условиях глобальной неопр</w:t>
      </w:r>
      <w:r w:rsidR="009902B6" w:rsidRPr="00702072">
        <w:rPr>
          <w:lang w:val="ru-RU"/>
        </w:rPr>
        <w:t>еделенности и стремительных изме</w:t>
      </w:r>
      <w:r w:rsidR="0079736F" w:rsidRPr="00702072">
        <w:rPr>
          <w:lang w:val="ru-RU"/>
        </w:rPr>
        <w:t xml:space="preserve">нений во всех сферах жизни и деятельности.  </w:t>
      </w:r>
    </w:p>
    <w:p w:rsidR="00D31CB0" w:rsidRPr="00702072" w:rsidRDefault="0079736F" w:rsidP="00D968E0">
      <w:pPr>
        <w:pStyle w:val="3"/>
        <w:shd w:val="clear" w:color="auto" w:fill="auto"/>
        <w:ind w:firstLine="360"/>
        <w:jc w:val="both"/>
        <w:rPr>
          <w:lang w:val="ru-RU"/>
        </w:rPr>
      </w:pPr>
      <w:r w:rsidRPr="00702072">
        <w:rPr>
          <w:lang w:val="ru-RU"/>
        </w:rPr>
        <w:t xml:space="preserve">В основе </w:t>
      </w:r>
      <w:r w:rsidR="00D31CB0" w:rsidRPr="00702072">
        <w:rPr>
          <w:lang w:val="ru-RU"/>
        </w:rPr>
        <w:t xml:space="preserve"> процесса воспитания детей в ДОО должны лежать конституционные и национальные ценности российского общества.</w:t>
      </w:r>
    </w:p>
    <w:p w:rsidR="00D31CB0" w:rsidRPr="00702072" w:rsidRDefault="00D31CB0" w:rsidP="00D968E0">
      <w:pPr>
        <w:pStyle w:val="3"/>
        <w:shd w:val="clear" w:color="auto" w:fill="auto"/>
        <w:ind w:firstLine="360"/>
        <w:jc w:val="both"/>
        <w:rPr>
          <w:lang w:val="ru-RU"/>
        </w:rPr>
      </w:pPr>
      <w:r w:rsidRPr="00702072">
        <w:rPr>
          <w:lang w:val="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31CB0" w:rsidRPr="00702072" w:rsidRDefault="00D31CB0" w:rsidP="00D968E0">
      <w:pPr>
        <w:pStyle w:val="3"/>
        <w:shd w:val="clear" w:color="auto" w:fill="auto"/>
        <w:ind w:firstLine="360"/>
        <w:jc w:val="both"/>
        <w:rPr>
          <w:lang w:val="ru-RU"/>
        </w:rPr>
      </w:pPr>
      <w:r w:rsidRPr="00702072">
        <w:rPr>
          <w:lang w:val="ru-RU"/>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D31CB0" w:rsidRPr="00702072" w:rsidRDefault="00D31CB0" w:rsidP="00D968E0">
      <w:pPr>
        <w:pStyle w:val="3"/>
        <w:shd w:val="clear" w:color="auto" w:fill="auto"/>
        <w:ind w:firstLine="360"/>
        <w:jc w:val="both"/>
        <w:rPr>
          <w:lang w:val="ru-RU"/>
        </w:rPr>
      </w:pPr>
      <w:r w:rsidRPr="00702072">
        <w:rPr>
          <w:lang w:val="ru-RU"/>
        </w:rPr>
        <w:t>Для того чтобы эти ценности осваивались ребёнком, они должны найти свое отражение в основных направлениях воспитательной работы ДОО.</w:t>
      </w:r>
    </w:p>
    <w:p w:rsidR="00D31CB0" w:rsidRPr="00702072" w:rsidRDefault="00D31CB0" w:rsidP="00D968E0">
      <w:pPr>
        <w:pStyle w:val="3"/>
        <w:shd w:val="clear" w:color="auto" w:fill="auto"/>
        <w:ind w:firstLine="360"/>
        <w:jc w:val="both"/>
        <w:rPr>
          <w:lang w:val="ru-RU"/>
        </w:rPr>
      </w:pPr>
      <w:r w:rsidRPr="00702072">
        <w:rPr>
          <w:lang w:val="ru-RU"/>
        </w:rPr>
        <w:t xml:space="preserve"> - Ценности </w:t>
      </w:r>
      <w:r w:rsidRPr="00702072">
        <w:rPr>
          <w:b/>
          <w:lang w:val="ru-RU"/>
        </w:rPr>
        <w:t>Родины и природы</w:t>
      </w:r>
      <w:r w:rsidRPr="00702072">
        <w:rPr>
          <w:lang w:val="ru-RU"/>
        </w:rPr>
        <w:t xml:space="preserve"> лежат в основе патриотического направления воспитания.</w:t>
      </w:r>
    </w:p>
    <w:p w:rsidR="00D31CB0" w:rsidRPr="00702072" w:rsidRDefault="00D31CB0" w:rsidP="00D968E0">
      <w:pPr>
        <w:pStyle w:val="3"/>
        <w:shd w:val="clear" w:color="auto" w:fill="auto"/>
        <w:ind w:firstLine="360"/>
        <w:jc w:val="both"/>
        <w:rPr>
          <w:lang w:val="ru-RU"/>
        </w:rPr>
      </w:pPr>
      <w:r w:rsidRPr="00702072">
        <w:rPr>
          <w:lang w:val="ru-RU"/>
        </w:rPr>
        <w:t xml:space="preserve"> - Ценности </w:t>
      </w:r>
      <w:r w:rsidRPr="00702072">
        <w:rPr>
          <w:b/>
          <w:lang w:val="ru-RU"/>
        </w:rPr>
        <w:t>человека, семьи, дружбы, сотрудничества</w:t>
      </w:r>
      <w:r w:rsidRPr="00702072">
        <w:rPr>
          <w:lang w:val="ru-RU"/>
        </w:rPr>
        <w:t xml:space="preserve"> лежат в основе социального направления </w:t>
      </w:r>
      <w:r w:rsidRPr="00702072">
        <w:rPr>
          <w:lang w:val="ru-RU"/>
        </w:rPr>
        <w:lastRenderedPageBreak/>
        <w:t>воспитания.</w:t>
      </w:r>
    </w:p>
    <w:p w:rsidR="00D31CB0" w:rsidRPr="00702072" w:rsidRDefault="00D31CB0" w:rsidP="00D968E0">
      <w:pPr>
        <w:pStyle w:val="3"/>
        <w:shd w:val="clear" w:color="auto" w:fill="auto"/>
        <w:ind w:firstLine="360"/>
        <w:jc w:val="both"/>
        <w:rPr>
          <w:lang w:val="ru-RU"/>
        </w:rPr>
      </w:pPr>
      <w:r w:rsidRPr="00702072">
        <w:rPr>
          <w:lang w:val="ru-RU"/>
        </w:rPr>
        <w:t xml:space="preserve"> - Ценность </w:t>
      </w:r>
      <w:r w:rsidRPr="00702072">
        <w:rPr>
          <w:b/>
          <w:lang w:val="ru-RU"/>
        </w:rPr>
        <w:t>знания</w:t>
      </w:r>
      <w:r w:rsidRPr="00702072">
        <w:rPr>
          <w:lang w:val="ru-RU"/>
        </w:rPr>
        <w:t xml:space="preserve"> лежит в основе познавательного направления воспитания.</w:t>
      </w:r>
    </w:p>
    <w:p w:rsidR="00D31CB0" w:rsidRPr="00702072" w:rsidRDefault="00D31CB0" w:rsidP="00D968E0">
      <w:pPr>
        <w:pStyle w:val="3"/>
        <w:shd w:val="clear" w:color="auto" w:fill="auto"/>
        <w:ind w:firstLine="360"/>
        <w:jc w:val="both"/>
        <w:rPr>
          <w:lang w:val="ru-RU"/>
        </w:rPr>
      </w:pPr>
      <w:r w:rsidRPr="00702072">
        <w:rPr>
          <w:lang w:val="ru-RU"/>
        </w:rPr>
        <w:t xml:space="preserve"> - Ценность </w:t>
      </w:r>
      <w:r w:rsidRPr="00702072">
        <w:rPr>
          <w:b/>
          <w:lang w:val="ru-RU"/>
        </w:rPr>
        <w:t>здоровья</w:t>
      </w:r>
      <w:r w:rsidRPr="00702072">
        <w:rPr>
          <w:lang w:val="ru-RU"/>
        </w:rPr>
        <w:t xml:space="preserve"> лежит в основе физического и оздоровительного направления воспитания.</w:t>
      </w:r>
    </w:p>
    <w:p w:rsidR="00D31CB0" w:rsidRPr="00702072" w:rsidRDefault="00D31CB0" w:rsidP="00D968E0">
      <w:pPr>
        <w:pStyle w:val="3"/>
        <w:shd w:val="clear" w:color="auto" w:fill="auto"/>
        <w:ind w:firstLine="360"/>
        <w:jc w:val="both"/>
        <w:rPr>
          <w:lang w:val="ru-RU"/>
        </w:rPr>
      </w:pPr>
      <w:r w:rsidRPr="00702072">
        <w:rPr>
          <w:lang w:val="ru-RU"/>
        </w:rPr>
        <w:t xml:space="preserve"> - Ценность </w:t>
      </w:r>
      <w:r w:rsidRPr="00702072">
        <w:rPr>
          <w:b/>
          <w:lang w:val="ru-RU"/>
        </w:rPr>
        <w:t>труда</w:t>
      </w:r>
      <w:r w:rsidRPr="00702072">
        <w:rPr>
          <w:lang w:val="ru-RU"/>
        </w:rPr>
        <w:t xml:space="preserve"> лежит в основе трудового направления воспитания.</w:t>
      </w:r>
    </w:p>
    <w:p w:rsidR="00D31CB0" w:rsidRPr="00702072" w:rsidRDefault="00D31CB0" w:rsidP="00D968E0">
      <w:pPr>
        <w:pStyle w:val="3"/>
        <w:shd w:val="clear" w:color="auto" w:fill="auto"/>
        <w:ind w:firstLine="360"/>
        <w:jc w:val="both"/>
        <w:rPr>
          <w:lang w:val="ru-RU"/>
        </w:rPr>
      </w:pPr>
      <w:r w:rsidRPr="00702072">
        <w:rPr>
          <w:lang w:val="ru-RU"/>
        </w:rPr>
        <w:t xml:space="preserve"> - Ценности </w:t>
      </w:r>
      <w:r w:rsidRPr="00702072">
        <w:rPr>
          <w:b/>
          <w:lang w:val="ru-RU"/>
        </w:rPr>
        <w:t>культуры и красоты</w:t>
      </w:r>
      <w:r w:rsidRPr="00702072">
        <w:rPr>
          <w:lang w:val="ru-RU"/>
        </w:rPr>
        <w:t xml:space="preserve"> лежат в основе этико-эстетического направления воспитания.</w:t>
      </w:r>
    </w:p>
    <w:p w:rsidR="00897C3D" w:rsidRPr="00702072" w:rsidRDefault="00897C3D" w:rsidP="00D968E0">
      <w:pPr>
        <w:pStyle w:val="3"/>
        <w:shd w:val="clear" w:color="auto" w:fill="auto"/>
        <w:ind w:firstLine="360"/>
        <w:jc w:val="both"/>
        <w:rPr>
          <w:lang w:val="ru-RU"/>
        </w:rPr>
      </w:pPr>
    </w:p>
    <w:p w:rsidR="00D31CB0" w:rsidRPr="00702072" w:rsidRDefault="00D31CB0" w:rsidP="00D968E0">
      <w:pPr>
        <w:pStyle w:val="3"/>
        <w:shd w:val="clear" w:color="auto" w:fill="auto"/>
        <w:ind w:firstLine="360"/>
        <w:jc w:val="both"/>
        <w:rPr>
          <w:lang w:val="ru-RU"/>
        </w:rPr>
      </w:pPr>
      <w:r w:rsidRPr="00702072">
        <w:rPr>
          <w:lang w:val="ru-RU"/>
        </w:rPr>
        <w:t>Реализация Примерной программы основана на взаимодействии с разными субъе</w:t>
      </w:r>
      <w:r w:rsidR="00897C3D" w:rsidRPr="00702072">
        <w:rPr>
          <w:lang w:val="ru-RU"/>
        </w:rPr>
        <w:t xml:space="preserve">ктами образовательных отношений, преемственность по отношению к достижению воспитательных целей начального общего образования </w:t>
      </w:r>
    </w:p>
    <w:p w:rsidR="00E21685" w:rsidRPr="00702072" w:rsidRDefault="00E21685" w:rsidP="00D968E0">
      <w:pPr>
        <w:pStyle w:val="3"/>
        <w:shd w:val="clear" w:color="auto" w:fill="auto"/>
        <w:ind w:firstLine="360"/>
        <w:jc w:val="both"/>
        <w:rPr>
          <w:lang w:val="ru-RU"/>
        </w:rPr>
      </w:pPr>
      <w:r w:rsidRPr="00702072">
        <w:rPr>
          <w:lang w:val="ru-RU"/>
        </w:rPr>
        <w:t xml:space="preserve">Рабочая программа воспитания в МБДОУ «Детский сад №7 «Колокольчик» строится на целеполагании, ожидаемых результатах, видах деятельности, условиях формирования  воспитывающей, окружающей среды. </w:t>
      </w:r>
    </w:p>
    <w:p w:rsidR="001004E5" w:rsidRPr="00702072" w:rsidRDefault="00E21685" w:rsidP="00D968E0">
      <w:pPr>
        <w:pStyle w:val="3"/>
        <w:shd w:val="clear" w:color="auto" w:fill="auto"/>
        <w:ind w:firstLine="360"/>
        <w:jc w:val="both"/>
        <w:rPr>
          <w:lang w:val="ru-RU"/>
        </w:rPr>
      </w:pPr>
      <w:r w:rsidRPr="00702072">
        <w:rPr>
          <w:lang w:val="ru-RU"/>
        </w:rPr>
        <w:t xml:space="preserve"> Рабочая программа</w:t>
      </w:r>
      <w:r w:rsidR="005B72A4" w:rsidRPr="00702072">
        <w:rPr>
          <w:lang w:val="ru-RU"/>
        </w:rPr>
        <w:t xml:space="preserve"> отражает интересы и запросы участников образовательных отношений: </w:t>
      </w:r>
    </w:p>
    <w:p w:rsidR="001004E5" w:rsidRPr="00702072" w:rsidRDefault="001004E5" w:rsidP="00D968E0">
      <w:pPr>
        <w:pStyle w:val="3"/>
        <w:shd w:val="clear" w:color="auto" w:fill="auto"/>
        <w:ind w:firstLine="360"/>
        <w:jc w:val="both"/>
        <w:rPr>
          <w:lang w:val="ru-RU"/>
        </w:rPr>
      </w:pPr>
      <w:r w:rsidRPr="00702072">
        <w:rPr>
          <w:lang w:val="ru-RU"/>
        </w:rPr>
        <w:t>- ребенка, признавая приоритетную роль его личностного развития на основе возрастных и индивидуальных особенностей, интересов и потребностей;</w:t>
      </w:r>
    </w:p>
    <w:p w:rsidR="001004E5" w:rsidRPr="00702072" w:rsidRDefault="001004E5" w:rsidP="00D968E0">
      <w:pPr>
        <w:pStyle w:val="3"/>
        <w:shd w:val="clear" w:color="auto" w:fill="auto"/>
        <w:ind w:firstLine="360"/>
        <w:jc w:val="both"/>
        <w:rPr>
          <w:lang w:val="ru-RU"/>
        </w:rPr>
      </w:pPr>
      <w:r w:rsidRPr="00702072">
        <w:rPr>
          <w:lang w:val="ru-RU"/>
        </w:rPr>
        <w:t>- педагогов МБДОУ «Детский сад №7 «Колокольчик»</w:t>
      </w:r>
    </w:p>
    <w:p w:rsidR="001004E5" w:rsidRPr="00702072" w:rsidRDefault="001004E5" w:rsidP="00D968E0">
      <w:pPr>
        <w:pStyle w:val="3"/>
        <w:shd w:val="clear" w:color="auto" w:fill="auto"/>
        <w:ind w:firstLine="360"/>
        <w:jc w:val="both"/>
        <w:rPr>
          <w:lang w:val="ru-RU"/>
        </w:rPr>
      </w:pPr>
      <w:r w:rsidRPr="00702072">
        <w:rPr>
          <w:lang w:val="ru-RU"/>
        </w:rPr>
        <w:t>- родителей ребенка (законных представителей0 и значимых для ребенка взрослых;</w:t>
      </w:r>
    </w:p>
    <w:p w:rsidR="001004E5" w:rsidRPr="00702072" w:rsidRDefault="001004E5" w:rsidP="00D968E0">
      <w:pPr>
        <w:pStyle w:val="3"/>
        <w:shd w:val="clear" w:color="auto" w:fill="auto"/>
        <w:ind w:firstLine="360"/>
        <w:jc w:val="both"/>
        <w:rPr>
          <w:lang w:val="ru-RU"/>
        </w:rPr>
      </w:pPr>
      <w:r w:rsidRPr="00702072">
        <w:rPr>
          <w:lang w:val="ru-RU"/>
        </w:rPr>
        <w:t xml:space="preserve">- -=государства и общества. </w:t>
      </w:r>
    </w:p>
    <w:p w:rsidR="001004E5" w:rsidRPr="00702072" w:rsidRDefault="001004E5" w:rsidP="00D968E0">
      <w:pPr>
        <w:pStyle w:val="3"/>
        <w:shd w:val="clear" w:color="auto" w:fill="auto"/>
        <w:ind w:firstLine="360"/>
        <w:jc w:val="both"/>
        <w:rPr>
          <w:lang w:val="ru-RU"/>
        </w:rPr>
      </w:pPr>
      <w:r w:rsidRPr="00702072">
        <w:rPr>
          <w:lang w:val="ru-RU"/>
        </w:rPr>
        <w:t xml:space="preserve">Реализация программы основана на сетевом взаимодействии с разными </w:t>
      </w:r>
      <w:r w:rsidR="009902B6" w:rsidRPr="00702072">
        <w:rPr>
          <w:lang w:val="ru-RU"/>
        </w:rPr>
        <w:t>субъектами</w:t>
      </w:r>
      <w:r w:rsidRPr="00702072">
        <w:rPr>
          <w:lang w:val="ru-RU"/>
        </w:rPr>
        <w:t xml:space="preserve">  воспитательно – образовательной го процесса: музей, библиотека, почта, магазин и т д. </w:t>
      </w:r>
    </w:p>
    <w:p w:rsidR="001004E5" w:rsidRPr="00702072" w:rsidRDefault="001004E5" w:rsidP="00D968E0">
      <w:pPr>
        <w:pStyle w:val="3"/>
        <w:shd w:val="clear" w:color="auto" w:fill="auto"/>
        <w:ind w:firstLine="360"/>
        <w:jc w:val="both"/>
        <w:rPr>
          <w:lang w:val="ru-RU"/>
        </w:rPr>
      </w:pPr>
      <w:r w:rsidRPr="00702072">
        <w:rPr>
          <w:lang w:val="ru-RU"/>
        </w:rPr>
        <w:t xml:space="preserve"> Программа воспитания разработана с учетом культурно – исторических, этнических, социально – экономических, демографических и  иных особенностей региона – Татарстана, культурно – образовательных потребностей</w:t>
      </w:r>
      <w:r w:rsidR="00C70948" w:rsidRPr="00702072">
        <w:rPr>
          <w:lang w:val="ru-RU"/>
        </w:rPr>
        <w:t xml:space="preserve"> детей, их родителей (законных представителей), традиций и возможностей педагогического коллектива МБДОУ «Детский сад №7 «Колокольчик»</w:t>
      </w:r>
    </w:p>
    <w:p w:rsidR="00E97FAB" w:rsidRPr="00702072" w:rsidRDefault="00E21685" w:rsidP="00D968E0">
      <w:pPr>
        <w:pStyle w:val="3"/>
        <w:shd w:val="clear" w:color="auto" w:fill="auto"/>
        <w:jc w:val="both"/>
        <w:rPr>
          <w:lang w:val="ru-RU"/>
        </w:rPr>
      </w:pPr>
      <w:r w:rsidRPr="00702072">
        <w:rPr>
          <w:lang w:val="ru-RU"/>
        </w:rPr>
        <w:t xml:space="preserve"> </w:t>
      </w:r>
      <w:r w:rsidR="00E97FAB" w:rsidRPr="00702072">
        <w:rPr>
          <w:lang w:val="ru-RU"/>
        </w:rPr>
        <w:t xml:space="preserve">        Педагоги дошкольного образовательного учреждения «Детский сад №7 «Колокольчик». реализующие программу воспитания должны:</w:t>
      </w:r>
    </w:p>
    <w:p w:rsidR="00E21685" w:rsidRPr="00702072" w:rsidRDefault="00E97FAB" w:rsidP="00D968E0">
      <w:pPr>
        <w:pStyle w:val="3"/>
        <w:shd w:val="clear" w:color="auto" w:fill="auto"/>
        <w:jc w:val="both"/>
        <w:rPr>
          <w:lang w:val="ru-RU"/>
        </w:rPr>
      </w:pPr>
      <w:r w:rsidRPr="00702072">
        <w:rPr>
          <w:lang w:val="ru-RU"/>
        </w:rPr>
        <w:t xml:space="preserve"> – знать и понимать современные факторы, оказывающие влияние на воспитание и личностное развитие ребенка; </w:t>
      </w:r>
    </w:p>
    <w:p w:rsidR="00E97FAB" w:rsidRPr="00702072" w:rsidRDefault="00E97FAB" w:rsidP="00D968E0">
      <w:pPr>
        <w:pStyle w:val="3"/>
        <w:shd w:val="clear" w:color="auto" w:fill="auto"/>
        <w:jc w:val="both"/>
        <w:rPr>
          <w:lang w:val="ru-RU"/>
        </w:rPr>
      </w:pPr>
      <w:r w:rsidRPr="00702072">
        <w:rPr>
          <w:lang w:val="ru-RU"/>
        </w:rPr>
        <w:t>- знать и понимать, что основой организацией воспитательного процесса в дошкольном  возрасте являются представления об особенностях данного возраста и тех психологических механизмов, которые лежат в основе формирования личности на разных возрастных этапах дошкольного детства;</w:t>
      </w:r>
    </w:p>
    <w:p w:rsidR="00E97FAB" w:rsidRPr="00702072" w:rsidRDefault="00E97FAB" w:rsidP="00D968E0">
      <w:pPr>
        <w:pStyle w:val="3"/>
        <w:shd w:val="clear" w:color="auto" w:fill="auto"/>
        <w:jc w:val="both"/>
        <w:rPr>
          <w:lang w:val="ru-RU"/>
        </w:rPr>
      </w:pPr>
      <w:r w:rsidRPr="00702072">
        <w:rPr>
          <w:lang w:val="ru-RU"/>
        </w:rPr>
        <w:t xml:space="preserve">- знать особенности психологического развития </w:t>
      </w:r>
      <w:r w:rsidR="00133537" w:rsidRPr="00702072">
        <w:rPr>
          <w:lang w:val="ru-RU"/>
        </w:rPr>
        <w:t xml:space="preserve">в условиях всеобщей цифровизации; </w:t>
      </w:r>
    </w:p>
    <w:p w:rsidR="00133537" w:rsidRPr="00702072" w:rsidRDefault="00133537" w:rsidP="00D968E0">
      <w:pPr>
        <w:pStyle w:val="3"/>
        <w:shd w:val="clear" w:color="auto" w:fill="auto"/>
        <w:jc w:val="both"/>
        <w:rPr>
          <w:lang w:val="ru-RU"/>
        </w:rPr>
      </w:pPr>
      <w:r w:rsidRPr="00702072">
        <w:rPr>
          <w:lang w:val="ru-RU"/>
        </w:rPr>
        <w:t>- обладать гибкостью в вопросах оперативного внесения в программы изменений, предопределенных документами стратегического планирования Российской Федерации;</w:t>
      </w:r>
    </w:p>
    <w:p w:rsidR="00133537" w:rsidRPr="00702072" w:rsidRDefault="00133537" w:rsidP="00D968E0">
      <w:pPr>
        <w:pStyle w:val="3"/>
        <w:shd w:val="clear" w:color="auto" w:fill="auto"/>
        <w:jc w:val="both"/>
        <w:rPr>
          <w:lang w:val="ru-RU"/>
        </w:rPr>
      </w:pPr>
      <w:r w:rsidRPr="00702072">
        <w:rPr>
          <w:lang w:val="ru-RU"/>
        </w:rPr>
        <w:t xml:space="preserve">К взаимодействию обратной связи и информационной открытости в отношении социальных партнеров МБДОУ «Детский сад №7 «Колокольчик» </w:t>
      </w:r>
    </w:p>
    <w:p w:rsidR="00133537" w:rsidRPr="00702072" w:rsidRDefault="00133537" w:rsidP="00D968E0">
      <w:pPr>
        <w:pStyle w:val="3"/>
        <w:shd w:val="clear" w:color="auto" w:fill="auto"/>
        <w:jc w:val="both"/>
        <w:rPr>
          <w:lang w:val="ru-RU"/>
        </w:rPr>
      </w:pPr>
    </w:p>
    <w:p w:rsidR="00133537" w:rsidRPr="00702072" w:rsidRDefault="00133537" w:rsidP="00D968E0">
      <w:pPr>
        <w:pStyle w:val="15"/>
        <w:keepNext/>
        <w:keepLines/>
        <w:shd w:val="clear" w:color="auto" w:fill="auto"/>
        <w:spacing w:line="270" w:lineRule="exact"/>
        <w:rPr>
          <w:lang w:val="ru-RU"/>
        </w:rPr>
      </w:pPr>
      <w:bookmarkStart w:id="0" w:name="bookmark1"/>
      <w:r w:rsidRPr="00702072">
        <w:rPr>
          <w:rStyle w:val="14"/>
        </w:rPr>
        <w:t>1. Ц</w:t>
      </w:r>
      <w:r w:rsidRPr="00702072">
        <w:rPr>
          <w:rStyle w:val="14"/>
          <w:lang w:val="ru-RU"/>
        </w:rPr>
        <w:t>елевой раздел</w:t>
      </w:r>
      <w:bookmarkEnd w:id="0"/>
    </w:p>
    <w:p w:rsidR="00133537" w:rsidRPr="00702072" w:rsidRDefault="00133537" w:rsidP="00D968E0">
      <w:pPr>
        <w:pStyle w:val="20"/>
        <w:keepNext/>
        <w:keepLines/>
        <w:numPr>
          <w:ilvl w:val="0"/>
          <w:numId w:val="4"/>
        </w:numPr>
        <w:shd w:val="clear" w:color="auto" w:fill="auto"/>
        <w:tabs>
          <w:tab w:val="left" w:pos="606"/>
        </w:tabs>
        <w:spacing w:line="230" w:lineRule="exact"/>
        <w:rPr>
          <w:b/>
          <w:lang w:val="ru-RU"/>
        </w:rPr>
      </w:pPr>
      <w:bookmarkStart w:id="1" w:name="bookmark3"/>
      <w:r w:rsidRPr="00702072">
        <w:rPr>
          <w:rStyle w:val="2"/>
          <w:b/>
          <w:lang w:val="ru-RU"/>
        </w:rPr>
        <w:t>Цель и задачи Программы воспитания</w:t>
      </w:r>
      <w:bookmarkEnd w:id="1"/>
    </w:p>
    <w:p w:rsidR="00D15B5C" w:rsidRPr="00702072" w:rsidRDefault="00133537" w:rsidP="00D968E0">
      <w:pPr>
        <w:pStyle w:val="a3"/>
        <w:spacing w:after="0"/>
        <w:ind w:firstLine="360"/>
        <w:jc w:val="both"/>
        <w:rPr>
          <w:rFonts w:ascii="Times New Roman" w:hAnsi="Times New Roman" w:cs="Times New Roman"/>
          <w:iCs/>
          <w:lang w:val="ru-RU"/>
        </w:rPr>
      </w:pPr>
      <w:r w:rsidRPr="00702072">
        <w:rPr>
          <w:rStyle w:val="a4"/>
          <w:rFonts w:ascii="Times New Roman" w:hAnsi="Times New Roman" w:cs="Times New Roman"/>
          <w:iCs/>
          <w:lang w:val="ru-RU"/>
        </w:rPr>
        <w:t xml:space="preserve">Главная цель Программы воспитания МБДОУ </w:t>
      </w:r>
      <w:r w:rsidR="00D15B5C" w:rsidRPr="00702072">
        <w:rPr>
          <w:rStyle w:val="a4"/>
          <w:rFonts w:ascii="Times New Roman" w:hAnsi="Times New Roman" w:cs="Times New Roman"/>
          <w:iCs/>
          <w:lang w:val="ru-RU"/>
        </w:rPr>
        <w:t xml:space="preserve">«Детский сад №7 «Колокольчик» - личностное </w:t>
      </w:r>
      <w:r w:rsidRPr="00702072">
        <w:rPr>
          <w:rStyle w:val="a4"/>
          <w:rFonts w:ascii="Times New Roman" w:hAnsi="Times New Roman" w:cs="Times New Roman"/>
          <w:iCs/>
          <w:lang w:val="ru-RU"/>
        </w:rPr>
        <w:t xml:space="preserve"> развитие ребенка дошкольного возраста, проявляющееся:</w:t>
      </w:r>
    </w:p>
    <w:p w:rsidR="00133537" w:rsidRPr="00702072" w:rsidRDefault="00D15B5C" w:rsidP="00D968E0">
      <w:pPr>
        <w:pStyle w:val="a3"/>
        <w:spacing w:after="0"/>
        <w:ind w:firstLine="360"/>
        <w:jc w:val="both"/>
        <w:rPr>
          <w:rFonts w:ascii="Times New Roman" w:hAnsi="Times New Roman" w:cs="Times New Roman"/>
          <w:iCs/>
          <w:lang w:val="ru-RU"/>
        </w:rPr>
      </w:pPr>
      <w:r w:rsidRPr="00702072">
        <w:rPr>
          <w:rFonts w:ascii="Times New Roman" w:hAnsi="Times New Roman" w:cs="Times New Roman"/>
          <w:iCs/>
          <w:lang w:val="ru-RU"/>
        </w:rPr>
        <w:t xml:space="preserve">- </w:t>
      </w:r>
      <w:r w:rsidR="00133537" w:rsidRPr="00702072">
        <w:rPr>
          <w:rStyle w:val="a4"/>
          <w:rFonts w:ascii="Times New Roman" w:hAnsi="Times New Roman" w:cs="Times New Roman"/>
          <w:iCs/>
          <w:lang w:val="ru-RU"/>
        </w:rPr>
        <w:t>в овладении первичными представлениями о базовых ценностях, а также выработанных обществом нормах и правилах поведения;</w:t>
      </w:r>
    </w:p>
    <w:p w:rsidR="00133537" w:rsidRPr="00702072" w:rsidRDefault="00133537" w:rsidP="00D968E0">
      <w:pPr>
        <w:pStyle w:val="a3"/>
        <w:numPr>
          <w:ilvl w:val="0"/>
          <w:numId w:val="1"/>
        </w:numPr>
        <w:tabs>
          <w:tab w:val="left" w:pos="159"/>
        </w:tabs>
        <w:spacing w:after="0" w:line="274" w:lineRule="exact"/>
        <w:jc w:val="both"/>
        <w:rPr>
          <w:rFonts w:ascii="Times New Roman" w:hAnsi="Times New Roman" w:cs="Times New Roman"/>
          <w:lang w:val="ru-RU"/>
        </w:rPr>
      </w:pPr>
      <w:r w:rsidRPr="00702072">
        <w:rPr>
          <w:rStyle w:val="a4"/>
          <w:rFonts w:ascii="Times New Roman" w:hAnsi="Times New Roman" w:cs="Times New Roman"/>
          <w:iCs/>
          <w:lang w:val="ru-RU"/>
        </w:rPr>
        <w:t>в развитии позитивного отношения к этим ценностям;</w:t>
      </w:r>
    </w:p>
    <w:p w:rsidR="00133537" w:rsidRPr="00702072" w:rsidRDefault="00133537" w:rsidP="00D968E0">
      <w:pPr>
        <w:pStyle w:val="a3"/>
        <w:numPr>
          <w:ilvl w:val="0"/>
          <w:numId w:val="1"/>
        </w:numPr>
        <w:tabs>
          <w:tab w:val="left" w:pos="346"/>
        </w:tabs>
        <w:spacing w:after="0" w:line="274" w:lineRule="exact"/>
        <w:jc w:val="both"/>
        <w:rPr>
          <w:rFonts w:ascii="Times New Roman" w:hAnsi="Times New Roman" w:cs="Times New Roman"/>
          <w:lang w:val="ru-RU"/>
        </w:rPr>
      </w:pPr>
      <w:r w:rsidRPr="00702072">
        <w:rPr>
          <w:rStyle w:val="a4"/>
          <w:rFonts w:ascii="Times New Roman" w:hAnsi="Times New Roman" w:cs="Times New Roman"/>
          <w:iCs/>
          <w:lang w:val="ru-RU"/>
        </w:rPr>
        <w:t>в приобретении первичного опыта деятельности и поведения в соответствии с базовыми национальными ценностями, нормами и правилами, принятыми в обществе.</w:t>
      </w:r>
    </w:p>
    <w:p w:rsidR="00133537" w:rsidRPr="00702072" w:rsidRDefault="00133537" w:rsidP="00D968E0">
      <w:pPr>
        <w:pStyle w:val="a3"/>
        <w:ind w:firstLine="360"/>
        <w:jc w:val="both"/>
        <w:rPr>
          <w:rFonts w:ascii="Times New Roman" w:hAnsi="Times New Roman" w:cs="Times New Roman"/>
          <w:lang w:val="ru-RU"/>
        </w:rPr>
      </w:pPr>
      <w:r w:rsidRPr="00702072">
        <w:rPr>
          <w:rStyle w:val="a4"/>
          <w:rFonts w:ascii="Times New Roman" w:hAnsi="Times New Roman" w:cs="Times New Roman"/>
          <w:b/>
          <w:iCs/>
          <w:lang w:val="ru-RU"/>
        </w:rPr>
        <w:t xml:space="preserve">Главной задачей </w:t>
      </w:r>
      <w:r w:rsidRPr="00702072">
        <w:rPr>
          <w:rStyle w:val="a4"/>
          <w:rFonts w:ascii="Times New Roman" w:hAnsi="Times New Roman" w:cs="Times New Roman"/>
          <w:iCs/>
          <w:lang w:val="ru-RU"/>
        </w:rPr>
        <w:t xml:space="preserve">Программы является создание организационно-педагогических условий в части </w:t>
      </w:r>
      <w:r w:rsidRPr="00702072">
        <w:rPr>
          <w:rStyle w:val="a4"/>
          <w:rFonts w:ascii="Times New Roman" w:hAnsi="Times New Roman" w:cs="Times New Roman"/>
          <w:iCs/>
          <w:lang w:val="ru-RU"/>
        </w:rPr>
        <w:lastRenderedPageBreak/>
        <w:t>воспитания, личностного развития и социализации детей дошкольного возраста.</w:t>
      </w:r>
    </w:p>
    <w:p w:rsidR="00133537" w:rsidRPr="00702072" w:rsidRDefault="00133537"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lang w:val="ru-RU"/>
        </w:rPr>
        <w:t>Задачи воспитания формируются для каждого возрастного периода (от 0 до 3 лет, от 3 до 7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133537" w:rsidRPr="00702072" w:rsidRDefault="00133537" w:rsidP="00D968E0">
      <w:pPr>
        <w:pStyle w:val="a3"/>
        <w:spacing w:after="0"/>
        <w:ind w:firstLine="360"/>
        <w:jc w:val="both"/>
        <w:rPr>
          <w:rStyle w:val="a4"/>
          <w:rFonts w:ascii="Times New Roman" w:hAnsi="Times New Roman" w:cs="Times New Roman"/>
          <w:iCs/>
          <w:lang w:val="ru-RU"/>
        </w:rPr>
      </w:pPr>
      <w:r w:rsidRPr="00702072">
        <w:rPr>
          <w:rStyle w:val="a4"/>
          <w:rFonts w:ascii="Times New Roman" w:hAnsi="Times New Roman" w:cs="Times New Roman"/>
          <w:iCs/>
          <w:lang w:val="ru-RU"/>
        </w:rPr>
        <w:t>Цели и задачи воспитания реализуются в течение всего времени нахождения ребенка в детском саду</w:t>
      </w:r>
      <w:r w:rsidRPr="00702072">
        <w:rPr>
          <w:rFonts w:ascii="Times New Roman" w:hAnsi="Times New Roman" w:cs="Times New Roman"/>
          <w:lang w:val="ru-RU"/>
        </w:rPr>
        <w:t xml:space="preserve">, </w:t>
      </w:r>
      <w:r w:rsidRPr="00702072">
        <w:rPr>
          <w:rStyle w:val="16"/>
          <w:rFonts w:ascii="Times New Roman" w:hAnsi="Times New Roman" w:cs="Times New Roman"/>
          <w:lang w:val="ru-RU"/>
        </w:rPr>
        <w:t>во всех видах деятельности</w:t>
      </w:r>
      <w:r w:rsidRPr="00702072">
        <w:rPr>
          <w:rStyle w:val="a4"/>
          <w:rFonts w:ascii="Times New Roman" w:hAnsi="Times New Roman" w:cs="Times New Roman"/>
          <w:iCs/>
          <w:lang w:val="ru-RU"/>
        </w:rPr>
        <w:t xml:space="preserve"> дошкольника, обозначенных в Федеральном государственном образовательном стандарте дошкольного образования (далее - ФГОС ДО). Все виды детской деятельности осуществляют</w:t>
      </w:r>
      <w:r w:rsidR="00D15B5C" w:rsidRPr="00702072">
        <w:rPr>
          <w:rStyle w:val="a4"/>
          <w:rFonts w:ascii="Times New Roman" w:hAnsi="Times New Roman" w:cs="Times New Roman"/>
          <w:iCs/>
          <w:lang w:val="ru-RU"/>
        </w:rPr>
        <w:t xml:space="preserve">ся:  </w:t>
      </w:r>
    </w:p>
    <w:p w:rsidR="00D15B5C" w:rsidRPr="00702072" w:rsidRDefault="00D15B5C" w:rsidP="00D968E0">
      <w:pPr>
        <w:pStyle w:val="a3"/>
        <w:tabs>
          <w:tab w:val="left" w:pos="246"/>
        </w:tabs>
        <w:spacing w:after="0" w:line="274" w:lineRule="exact"/>
        <w:jc w:val="both"/>
        <w:rPr>
          <w:rFonts w:ascii="Times New Roman" w:hAnsi="Times New Roman" w:cs="Times New Roman"/>
          <w:lang w:val="ru-RU"/>
        </w:rPr>
      </w:pPr>
      <w:r w:rsidRPr="00702072">
        <w:rPr>
          <w:rStyle w:val="a4"/>
          <w:rFonts w:ascii="Times New Roman" w:hAnsi="Times New Roman" w:cs="Times New Roman"/>
          <w:i/>
          <w:iCs/>
          <w:lang w:val="ru-RU"/>
        </w:rPr>
        <w:t xml:space="preserve">- </w:t>
      </w:r>
      <w:r w:rsidRPr="00702072">
        <w:rPr>
          <w:rStyle w:val="a4"/>
          <w:rFonts w:ascii="Times New Roman" w:hAnsi="Times New Roman" w:cs="Times New Roman"/>
          <w:iCs/>
          <w:lang w:val="ru-RU"/>
        </w:rPr>
        <w:t xml:space="preserve">в разных формах </w:t>
      </w:r>
      <w:r w:rsidRPr="00702072">
        <w:rPr>
          <w:rStyle w:val="16"/>
          <w:rFonts w:ascii="Times New Roman" w:hAnsi="Times New Roman" w:cs="Times New Roman"/>
          <w:lang w:val="ru-RU"/>
        </w:rPr>
        <w:t>совместной деятельности взрослых и детей,</w:t>
      </w:r>
      <w:r w:rsidRPr="00702072">
        <w:rPr>
          <w:rStyle w:val="a4"/>
          <w:rFonts w:ascii="Times New Roman" w:hAnsi="Times New Roman" w:cs="Times New Roman"/>
          <w:iCs/>
          <w:lang w:val="ru-RU"/>
        </w:rPr>
        <w:t xml:space="preserve"> в которых взрослые открывают ребенку смысл и ценность человеческой деятельности, способы ее реализации совместно с родителями, воспитателями, сверстниками, реализуют культурные практики, в которых осуществляется самостоятельная апробация каждым ребенком инструментального и ценностного содержания.</w:t>
      </w:r>
    </w:p>
    <w:p w:rsidR="00D15B5C" w:rsidRPr="00702072" w:rsidRDefault="00D15B5C" w:rsidP="00D968E0">
      <w:pPr>
        <w:pStyle w:val="a3"/>
        <w:numPr>
          <w:ilvl w:val="0"/>
          <w:numId w:val="1"/>
        </w:numPr>
        <w:tabs>
          <w:tab w:val="left" w:pos="274"/>
        </w:tabs>
        <w:spacing w:after="0" w:line="274" w:lineRule="exact"/>
        <w:jc w:val="both"/>
        <w:rPr>
          <w:rStyle w:val="a4"/>
          <w:rFonts w:ascii="Times New Roman" w:hAnsi="Times New Roman" w:cs="Times New Roman"/>
          <w:lang w:val="ru-RU"/>
        </w:rPr>
      </w:pPr>
      <w:r w:rsidRPr="00702072">
        <w:rPr>
          <w:rStyle w:val="16"/>
          <w:rFonts w:ascii="Times New Roman" w:hAnsi="Times New Roman" w:cs="Times New Roman"/>
          <w:lang w:val="ru-RU"/>
        </w:rPr>
        <w:t>в свободной инициативной деятельности ребенка</w:t>
      </w:r>
      <w:r w:rsidRPr="00702072">
        <w:rPr>
          <w:rStyle w:val="a4"/>
          <w:rFonts w:ascii="Times New Roman" w:hAnsi="Times New Roman" w:cs="Times New Roman"/>
          <w:iCs/>
          <w:lang w:val="ru-RU"/>
        </w:rPr>
        <w:t xml:space="preserve">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15B5C" w:rsidRPr="00702072" w:rsidRDefault="00D15B5C" w:rsidP="00D968E0">
      <w:pPr>
        <w:pStyle w:val="a3"/>
        <w:numPr>
          <w:ilvl w:val="0"/>
          <w:numId w:val="1"/>
        </w:numPr>
        <w:tabs>
          <w:tab w:val="left" w:pos="274"/>
        </w:tabs>
        <w:spacing w:after="0" w:line="274" w:lineRule="exact"/>
        <w:jc w:val="both"/>
        <w:rPr>
          <w:rFonts w:ascii="Times New Roman" w:hAnsi="Times New Roman" w:cs="Times New Roman"/>
          <w:lang w:val="ru-RU"/>
        </w:rPr>
      </w:pPr>
    </w:p>
    <w:p w:rsidR="00D15B5C" w:rsidRPr="00702072" w:rsidRDefault="00D15B5C" w:rsidP="00D968E0">
      <w:pPr>
        <w:pStyle w:val="20"/>
        <w:keepNext/>
        <w:keepLines/>
        <w:numPr>
          <w:ilvl w:val="0"/>
          <w:numId w:val="4"/>
        </w:numPr>
        <w:shd w:val="clear" w:color="auto" w:fill="auto"/>
        <w:tabs>
          <w:tab w:val="left" w:pos="606"/>
        </w:tabs>
        <w:spacing w:line="274" w:lineRule="exact"/>
        <w:rPr>
          <w:b/>
          <w:lang w:val="ru-RU"/>
        </w:rPr>
      </w:pPr>
      <w:r w:rsidRPr="00702072">
        <w:rPr>
          <w:rStyle w:val="2"/>
          <w:b/>
          <w:lang w:val="ru-RU"/>
        </w:rPr>
        <w:t>Методологические основы и принципы построения Программы воспитания</w:t>
      </w:r>
    </w:p>
    <w:p w:rsidR="00D15B5C" w:rsidRPr="00702072" w:rsidRDefault="00D15B5C"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lang w:val="ru-RU"/>
        </w:rPr>
        <w:t>Методологической основой Программы воспитания является культурно-исторический и деятельностный подходы.</w:t>
      </w:r>
    </w:p>
    <w:p w:rsidR="00D15B5C" w:rsidRPr="00702072" w:rsidRDefault="00D15B5C"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lang w:val="ru-RU"/>
        </w:rPr>
        <w:t>Концепция Программы основывается на базовых ценностях воспитания, сформулированных в Федеральном законе «Об образовании в РФ»:</w:t>
      </w:r>
    </w:p>
    <w:p w:rsidR="00385298" w:rsidRPr="00702072" w:rsidRDefault="00385298"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
          <w:iCs/>
          <w:lang w:val="ru-RU"/>
        </w:rPr>
        <w:t xml:space="preserve"> </w:t>
      </w:r>
      <w:r w:rsidRPr="00702072">
        <w:rPr>
          <w:rStyle w:val="a4"/>
          <w:rFonts w:ascii="Times New Roman" w:hAnsi="Times New Roman" w:cs="Times New Roman"/>
          <w:iCs/>
          <w:lang w:val="ru-RU"/>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702072">
        <w:rPr>
          <w:rStyle w:val="16"/>
          <w:rFonts w:ascii="Times New Roman" w:hAnsi="Times New Roman" w:cs="Times New Roman"/>
          <w:lang w:val="ru-RU"/>
        </w:rPr>
        <w:t>(п.2. Ст.2 Федерального Закона от 31.07.2020 № 304-ФЗ «О внесении изменений в Федеральный закон «Об образовании в Российской Федерации» по вопросам воспитания обучающихся»)</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lang w:val="ru-RU"/>
        </w:rPr>
        <w:t xml:space="preserve">  Методологическими ориентирами воспитания также выступают следующие идеи  отечественной педагогики и психологии:</w:t>
      </w:r>
    </w:p>
    <w:p w:rsidR="00385298" w:rsidRPr="00702072" w:rsidRDefault="00385298" w:rsidP="00D968E0">
      <w:pPr>
        <w:pStyle w:val="a3"/>
        <w:numPr>
          <w:ilvl w:val="0"/>
          <w:numId w:val="1"/>
        </w:numPr>
        <w:tabs>
          <w:tab w:val="left" w:pos="154"/>
        </w:tabs>
        <w:spacing w:after="0" w:line="274" w:lineRule="exact"/>
        <w:jc w:val="both"/>
        <w:rPr>
          <w:rFonts w:ascii="Times New Roman" w:hAnsi="Times New Roman" w:cs="Times New Roman"/>
          <w:lang w:val="ru-RU"/>
        </w:rPr>
      </w:pPr>
      <w:r w:rsidRPr="00702072">
        <w:rPr>
          <w:rStyle w:val="a4"/>
          <w:rFonts w:ascii="Times New Roman" w:hAnsi="Times New Roman" w:cs="Times New Roman"/>
          <w:iCs/>
          <w:lang w:val="ru-RU"/>
        </w:rPr>
        <w:t>развитие личности ребенка в деятельности;</w:t>
      </w:r>
    </w:p>
    <w:p w:rsidR="00385298" w:rsidRPr="00702072" w:rsidRDefault="00385298" w:rsidP="00D968E0">
      <w:pPr>
        <w:pStyle w:val="a3"/>
        <w:numPr>
          <w:ilvl w:val="0"/>
          <w:numId w:val="1"/>
        </w:numPr>
        <w:tabs>
          <w:tab w:val="left" w:pos="154"/>
        </w:tabs>
        <w:spacing w:after="0" w:line="274" w:lineRule="exact"/>
        <w:jc w:val="both"/>
        <w:rPr>
          <w:rFonts w:ascii="Times New Roman" w:hAnsi="Times New Roman" w:cs="Times New Roman"/>
          <w:lang w:val="ru-RU"/>
        </w:rPr>
      </w:pPr>
      <w:r w:rsidRPr="00702072">
        <w:rPr>
          <w:rStyle w:val="a4"/>
          <w:rFonts w:ascii="Times New Roman" w:hAnsi="Times New Roman" w:cs="Times New Roman"/>
          <w:iCs/>
          <w:lang w:val="ru-RU"/>
        </w:rPr>
        <w:t>духовно-нравственное, ценностное и смысловое содержание воспитания;</w:t>
      </w:r>
    </w:p>
    <w:p w:rsidR="00385298" w:rsidRPr="00702072" w:rsidRDefault="00385298"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lang w:val="ru-RU"/>
        </w:rPr>
        <w:t>-развитие личности ребенка в контексте сохранения его индивидуальности;</w:t>
      </w:r>
    </w:p>
    <w:p w:rsidR="00385298" w:rsidRPr="00702072" w:rsidRDefault="00385298"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lang w:val="ru-RU"/>
        </w:rPr>
        <w:t>-о сущности детства как сензитивном периоде воспитания;</w:t>
      </w:r>
    </w:p>
    <w:p w:rsidR="00385298" w:rsidRPr="00702072" w:rsidRDefault="00385298"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lang w:val="ru-RU"/>
        </w:rPr>
        <w:t>-теории об амплификации (обогащении) развития ребёнка средствами разных «специфически детских видов деятельности».</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lang w:val="ru-RU"/>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16"/>
          <w:rFonts w:ascii="Times New Roman" w:hAnsi="Times New Roman" w:cs="Times New Roman"/>
          <w:b/>
          <w:lang w:val="ru-RU"/>
        </w:rPr>
        <w:t>Принцип гуманизма</w:t>
      </w:r>
      <w:r w:rsidRPr="00702072">
        <w:rPr>
          <w:rStyle w:val="16"/>
          <w:rFonts w:ascii="Times New Roman" w:hAnsi="Times New Roman" w:cs="Times New Roman"/>
          <w:lang w:val="ru-RU"/>
        </w:rPr>
        <w:t>.</w:t>
      </w:r>
      <w:r w:rsidRPr="00702072">
        <w:rPr>
          <w:rStyle w:val="a4"/>
          <w:rFonts w:ascii="Times New Roman" w:hAnsi="Times New Roman" w:cs="Times New Roman"/>
          <w:iCs/>
          <w:lang w:val="ru-RU"/>
        </w:rPr>
        <w:t xml:space="preserve"> Каждый ребенок имеет право на признание его в обществе как личности, как человека, являющегося высшей ценностью, на уважение к его персоне, достоинству и защиту его прав на свободу и развитие.</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16"/>
          <w:rFonts w:ascii="Times New Roman" w:hAnsi="Times New Roman" w:cs="Times New Roman"/>
          <w:b/>
          <w:lang w:val="ru-RU"/>
        </w:rPr>
        <w:t>Принцип ценностного единства и совместности</w:t>
      </w:r>
      <w:r w:rsidRPr="00702072">
        <w:rPr>
          <w:rStyle w:val="16"/>
          <w:rFonts w:ascii="Times New Roman" w:hAnsi="Times New Roman" w:cs="Times New Roman"/>
          <w:lang w:val="ru-RU"/>
        </w:rPr>
        <w:t>.</w:t>
      </w:r>
      <w:r w:rsidRPr="00702072">
        <w:rPr>
          <w:rStyle w:val="a4"/>
          <w:rFonts w:ascii="Times New Roman" w:hAnsi="Times New Roman" w:cs="Times New Roman"/>
          <w:iCs/>
          <w:lang w:val="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16"/>
          <w:rFonts w:ascii="Times New Roman" w:hAnsi="Times New Roman" w:cs="Times New Roman"/>
          <w:b/>
          <w:lang w:val="ru-RU"/>
        </w:rPr>
        <w:t>Принцип культуросообразности</w:t>
      </w:r>
      <w:r w:rsidRPr="00702072">
        <w:rPr>
          <w:rStyle w:val="16"/>
          <w:rFonts w:ascii="Times New Roman" w:hAnsi="Times New Roman" w:cs="Times New Roman"/>
          <w:lang w:val="ru-RU"/>
        </w:rPr>
        <w:t>.</w:t>
      </w:r>
      <w:r w:rsidRPr="00702072">
        <w:rPr>
          <w:rStyle w:val="a4"/>
          <w:rFonts w:ascii="Times New Roman" w:hAnsi="Times New Roman" w:cs="Times New Roman"/>
          <w:iCs/>
          <w:lang w:val="ru-RU"/>
        </w:rPr>
        <w:t xml:space="preserve"> Воспитание основывается на культуре и традициях России, включая культурные особенности региона.</w:t>
      </w:r>
    </w:p>
    <w:p w:rsidR="00385298" w:rsidRPr="00702072" w:rsidRDefault="00385298" w:rsidP="00D968E0">
      <w:pPr>
        <w:pStyle w:val="a3"/>
        <w:ind w:firstLine="360"/>
        <w:jc w:val="both"/>
        <w:rPr>
          <w:rFonts w:ascii="Times New Roman" w:hAnsi="Times New Roman" w:cs="Times New Roman"/>
          <w:lang w:val="ru-RU"/>
        </w:rPr>
      </w:pPr>
      <w:r w:rsidRPr="00702072">
        <w:rPr>
          <w:rStyle w:val="16"/>
          <w:rFonts w:ascii="Times New Roman" w:hAnsi="Times New Roman" w:cs="Times New Roman"/>
          <w:b/>
          <w:lang w:val="ru-RU"/>
        </w:rPr>
        <w:t>Принцип следования нравственному примеру</w:t>
      </w:r>
      <w:r w:rsidRPr="00702072">
        <w:rPr>
          <w:rStyle w:val="16"/>
          <w:rFonts w:ascii="Times New Roman" w:hAnsi="Times New Roman" w:cs="Times New Roman"/>
          <w:lang w:val="ru-RU"/>
        </w:rPr>
        <w:t>.</w:t>
      </w:r>
      <w:r w:rsidRPr="00702072">
        <w:rPr>
          <w:rStyle w:val="a4"/>
          <w:rFonts w:ascii="Times New Roman" w:hAnsi="Times New Roman" w:cs="Times New Roman"/>
          <w:iCs/>
          <w:lang w:val="ru-RU"/>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w:t>
      </w:r>
      <w:r w:rsidRPr="00702072">
        <w:rPr>
          <w:rStyle w:val="a4"/>
          <w:rFonts w:ascii="Times New Roman" w:hAnsi="Times New Roman" w:cs="Times New Roman"/>
          <w:iCs/>
          <w:lang w:val="ru-RU"/>
        </w:rPr>
        <w:lastRenderedPageBreak/>
        <w:t>жизни.</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16"/>
          <w:rFonts w:ascii="Times New Roman" w:hAnsi="Times New Roman" w:cs="Times New Roman"/>
          <w:b/>
          <w:lang w:val="ru-RU"/>
        </w:rPr>
        <w:t>Принципы безопасной жизнедеятельности.</w:t>
      </w:r>
      <w:r w:rsidRPr="00702072">
        <w:rPr>
          <w:rStyle w:val="a4"/>
          <w:rFonts w:ascii="Times New Roman" w:hAnsi="Times New Roman" w:cs="Times New Roman"/>
          <w:iCs/>
          <w:lang w:val="ru-RU"/>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16"/>
          <w:rFonts w:ascii="Times New Roman" w:hAnsi="Times New Roman" w:cs="Times New Roman"/>
          <w:b/>
          <w:lang w:val="ru-RU"/>
        </w:rPr>
        <w:t>Принцип совместной деятельности ребенка и взрослого</w:t>
      </w:r>
      <w:r w:rsidRPr="00702072">
        <w:rPr>
          <w:rStyle w:val="16"/>
          <w:rFonts w:ascii="Times New Roman" w:hAnsi="Times New Roman" w:cs="Times New Roman"/>
          <w:lang w:val="ru-RU"/>
        </w:rPr>
        <w:t>.</w:t>
      </w:r>
      <w:r w:rsidRPr="00702072">
        <w:rPr>
          <w:rStyle w:val="a4"/>
          <w:rFonts w:ascii="Times New Roman" w:hAnsi="Times New Roman" w:cs="Times New Roman"/>
          <w:iCs/>
          <w:lang w:val="ru-RU"/>
        </w:rPr>
        <w:t xml:space="preserve"> Значимость совместной деятельности взрослого и ребенка на основе приобщения к культурным ценностям и их освоения.</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16"/>
          <w:rFonts w:ascii="Times New Roman" w:hAnsi="Times New Roman" w:cs="Times New Roman"/>
          <w:b/>
          <w:lang w:val="ru-RU"/>
        </w:rPr>
        <w:t>Принципы инклюзивного образования.</w:t>
      </w:r>
      <w:r w:rsidRPr="00702072">
        <w:rPr>
          <w:rStyle w:val="a4"/>
          <w:rFonts w:ascii="Times New Roman" w:hAnsi="Times New Roman" w:cs="Times New Roman"/>
          <w:iCs/>
          <w:lang w:val="ru-RU"/>
        </w:rPr>
        <w:t xml:space="preserve"> Организация образовательного процесса, при которой все дети, независимо от их физических, психических, интеллектуальных, культурно</w:t>
      </w:r>
      <w:r w:rsidRPr="00702072">
        <w:rPr>
          <w:rStyle w:val="a4"/>
          <w:rFonts w:ascii="Times New Roman" w:hAnsi="Times New Roman" w:cs="Times New Roman"/>
          <w:iCs/>
          <w:lang w:val="ru-RU"/>
        </w:rPr>
        <w:softHyphen/>
        <w:t>этнических, языковых и иных особенностей, включены в общую систему образования.</w:t>
      </w:r>
    </w:p>
    <w:p w:rsidR="00385298" w:rsidRPr="00702072" w:rsidRDefault="00385298" w:rsidP="00D968E0">
      <w:pPr>
        <w:pStyle w:val="31"/>
        <w:shd w:val="clear" w:color="auto" w:fill="auto"/>
        <w:ind w:firstLine="360"/>
        <w:rPr>
          <w:i w:val="0"/>
          <w:lang w:val="ru-RU"/>
        </w:rPr>
      </w:pPr>
      <w:r w:rsidRPr="00702072">
        <w:rPr>
          <w:rStyle w:val="30"/>
          <w:b/>
          <w:lang w:val="ru-RU"/>
        </w:rPr>
        <w:t xml:space="preserve">Принцип неукоснительного соблюдения </w:t>
      </w:r>
      <w:r w:rsidRPr="00702072">
        <w:rPr>
          <w:rStyle w:val="30"/>
          <w:lang w:val="ru-RU"/>
        </w:rPr>
        <w:t>законности и прав семьи ребенка.</w:t>
      </w:r>
    </w:p>
    <w:p w:rsidR="00385298" w:rsidRPr="00702072" w:rsidRDefault="00385298"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lang w:val="ru-RU"/>
        </w:rPr>
        <w:t>Соблюдение конфиденциальности информации о ребенке и его семье, приоритета безопасности ребенка;</w:t>
      </w:r>
    </w:p>
    <w:p w:rsidR="00385298" w:rsidRPr="00702072" w:rsidRDefault="00385298" w:rsidP="00D968E0">
      <w:pPr>
        <w:pStyle w:val="a3"/>
        <w:spacing w:after="0"/>
        <w:jc w:val="both"/>
        <w:rPr>
          <w:rStyle w:val="a4"/>
          <w:rFonts w:ascii="Times New Roman" w:hAnsi="Times New Roman" w:cs="Times New Roman"/>
          <w:iCs/>
          <w:lang w:val="ru-RU"/>
        </w:rPr>
      </w:pPr>
      <w:r w:rsidRPr="00702072">
        <w:rPr>
          <w:rStyle w:val="a4"/>
          <w:rFonts w:ascii="Times New Roman" w:hAnsi="Times New Roman" w:cs="Times New Roman"/>
          <w:iCs/>
          <w:lang w:val="ru-RU"/>
        </w:rPr>
        <w:t xml:space="preserve">         Данные принципы реализуются в укладе жизни детского сада, включающем воспитывающую среду, культурные практики, совместную деятельность и события.</w:t>
      </w:r>
    </w:p>
    <w:p w:rsidR="002A3745" w:rsidRPr="00702072" w:rsidRDefault="002A3745" w:rsidP="00D968E0">
      <w:pPr>
        <w:pStyle w:val="a3"/>
        <w:spacing w:after="0"/>
        <w:jc w:val="both"/>
        <w:rPr>
          <w:rFonts w:ascii="Times New Roman" w:hAnsi="Times New Roman" w:cs="Times New Roman"/>
          <w:lang w:val="ru-RU"/>
        </w:rPr>
      </w:pPr>
    </w:p>
    <w:p w:rsidR="00385298" w:rsidRPr="00702072" w:rsidRDefault="00385298" w:rsidP="00D968E0">
      <w:pPr>
        <w:pStyle w:val="a3"/>
        <w:numPr>
          <w:ilvl w:val="0"/>
          <w:numId w:val="4"/>
        </w:numPr>
        <w:tabs>
          <w:tab w:val="left" w:pos="626"/>
        </w:tabs>
        <w:spacing w:after="0" w:line="274" w:lineRule="exact"/>
        <w:jc w:val="both"/>
        <w:rPr>
          <w:rFonts w:ascii="Times New Roman" w:hAnsi="Times New Roman" w:cs="Times New Roman"/>
          <w:b/>
          <w:lang w:val="ru-RU"/>
        </w:rPr>
      </w:pPr>
      <w:r w:rsidRPr="00702072">
        <w:rPr>
          <w:rStyle w:val="a4"/>
          <w:rFonts w:ascii="Times New Roman" w:hAnsi="Times New Roman" w:cs="Times New Roman"/>
          <w:b/>
          <w:iCs/>
          <w:color w:val="000000"/>
          <w:lang w:val="ru-RU"/>
        </w:rPr>
        <w:t>Значимые характеристики для разработки программы</w:t>
      </w:r>
    </w:p>
    <w:p w:rsidR="00385298" w:rsidRPr="00702072" w:rsidRDefault="00385298" w:rsidP="00D968E0">
      <w:pPr>
        <w:pStyle w:val="31"/>
        <w:numPr>
          <w:ilvl w:val="0"/>
          <w:numId w:val="6"/>
        </w:numPr>
        <w:shd w:val="clear" w:color="auto" w:fill="auto"/>
        <w:tabs>
          <w:tab w:val="left" w:pos="789"/>
        </w:tabs>
        <w:rPr>
          <w:b/>
          <w:lang w:val="ru-RU"/>
        </w:rPr>
      </w:pPr>
      <w:r w:rsidRPr="00702072">
        <w:rPr>
          <w:rStyle w:val="30"/>
          <w:b/>
          <w:color w:val="000000"/>
          <w:lang w:val="ru-RU"/>
        </w:rPr>
        <w:t>Современные факторы, оказывающие влияние на воспитание и личностное развитие ребенка</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Всем известно, что детство является особенным и неповторимым периодом в жизни каждого. В детстве не только закладываются основы здоровья, но и формируется личность: её ценности, предпочтения, ориентиры. То, как проходит детство ребёнка, непосредственно отражается на успешности его будущей жизни.</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Ценным опытом этого периода является социальное развитие. Психологическая готовность малыша к школе во многом зависит от того, умеет ли он строить общение с другими детьми и взрослыми, правильно с ними сотрудничать. Немаловажно для дошкольника и то, как быстро он приобретает знания, соответствующие его возрасту.</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Всесторонне развитая гармоничная личность - вот та цель, тот желаемый результат, который с тех пор, как человечество стало задумываться над воспитанием подрастающего поколения, над своим будущим, выступал в качестве ведущей идеи, идеала, к которому стоило стремиться, и ради которого стоило жить.</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Цель - «воспитание всесторонне развитой личности» - является по сути своей идеальной, нереальной целью воспитания. История развития общества, изучение закономерностей развития индивида показало, что в равной степени все стороны личности не могут быть развиты. Но идеальная цель нужна, она является ориентиром на возможности человека и помогает сформулировать задачи воспитания в различных направлениях многогранной личности.</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Известно, что личностями не рождаются, а становятся. А на формирование полноценно развитой личности большое влияние оказывает общение с людьми. Именно поэтому формированию умения ребёнка находить контакт с другими людьми следует уделять достаточно внимания.</w:t>
      </w:r>
    </w:p>
    <w:p w:rsidR="00385298" w:rsidRPr="00702072" w:rsidRDefault="00385298" w:rsidP="00D968E0">
      <w:pPr>
        <w:pStyle w:val="a3"/>
        <w:spacing w:after="0"/>
        <w:jc w:val="both"/>
        <w:rPr>
          <w:rFonts w:ascii="Times New Roman" w:hAnsi="Times New Roman" w:cs="Times New Roman"/>
          <w:b/>
          <w:lang w:val="ru-RU"/>
        </w:rPr>
      </w:pPr>
      <w:r w:rsidRPr="00702072">
        <w:rPr>
          <w:rStyle w:val="a4"/>
          <w:rFonts w:ascii="Times New Roman" w:hAnsi="Times New Roman" w:cs="Times New Roman"/>
          <w:b/>
          <w:iCs/>
          <w:color w:val="000000"/>
          <w:lang w:val="ru-RU"/>
        </w:rPr>
        <w:t>Биологические факторы в развитии ребенка</w:t>
      </w:r>
    </w:p>
    <w:p w:rsidR="00385298" w:rsidRPr="00702072" w:rsidRDefault="00385298" w:rsidP="00D968E0">
      <w:pPr>
        <w:pStyle w:val="a3"/>
        <w:tabs>
          <w:tab w:val="left" w:pos="8522"/>
        </w:tabs>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На развитие ребенка оказывают влияние различные факторы. Самым первым и значимым фактором до появления ребенка на свет является биологический фактор. Биологический фактор находит своё развитие во внутриутробном состоянии. Основополагающим показателем выступает биологическая наследственность. Наследственность индивидуальна для каждого представителя человечества.</w:t>
      </w:r>
      <w:r w:rsidRPr="00702072">
        <w:rPr>
          <w:rStyle w:val="a4"/>
          <w:rFonts w:ascii="Times New Roman" w:hAnsi="Times New Roman" w:cs="Times New Roman"/>
          <w:iCs/>
          <w:color w:val="000000"/>
          <w:lang w:val="ru-RU"/>
        </w:rPr>
        <w:tab/>
        <w:t>Родители</w:t>
      </w:r>
    </w:p>
    <w:p w:rsidR="00385298" w:rsidRPr="00702072" w:rsidRDefault="00385298"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по наследству передают своему ребенку некие особенности и качества личности. Влияние наследственности настолько велика, что она способна формировать определенные способности в различных видах деятельности. Данная способность формируется на основе природных задатков.</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Приобретенные в течение жизни навыки и свойства не передаются по наследству, наукой не выявлено, также особых генов одаренности, однако, каждый родившийся ребенок обладает громадным арсеналом задатков, раннее развитие и формирование которых зависит от социальной структуры общества, от условий воспитания и обучения, забот и усилий родителей и желания самого маленького человека.</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 xml:space="preserve">Биологический фактор необходимо учитывать, так как благодаря биологическому фактору </w:t>
      </w:r>
      <w:r w:rsidRPr="00702072">
        <w:rPr>
          <w:rStyle w:val="a4"/>
          <w:rFonts w:ascii="Times New Roman" w:hAnsi="Times New Roman" w:cs="Times New Roman"/>
          <w:iCs/>
          <w:color w:val="000000"/>
          <w:lang w:val="ru-RU"/>
        </w:rPr>
        <w:lastRenderedPageBreak/>
        <w:t>создается бесконечное разнообразие темпераментов, характеров, способностей, которые делают из каждой человеческой личности индивидуальность.</w:t>
      </w:r>
    </w:p>
    <w:p w:rsidR="00385298" w:rsidRPr="00702072" w:rsidRDefault="00385298"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Социальные факторы в развитии ребенка</w:t>
      </w:r>
    </w:p>
    <w:p w:rsidR="00385298" w:rsidRPr="00702072" w:rsidRDefault="00385298"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b/>
          <w:iCs/>
          <w:color w:val="000000"/>
          <w:lang w:val="ru-RU"/>
        </w:rPr>
        <w:t>Социальное развитие ребенка</w:t>
      </w:r>
      <w:r w:rsidRPr="00702072">
        <w:rPr>
          <w:rStyle w:val="a4"/>
          <w:rFonts w:ascii="Times New Roman" w:hAnsi="Times New Roman" w:cs="Times New Roman"/>
          <w:iCs/>
          <w:color w:val="000000"/>
          <w:lang w:val="ru-RU"/>
        </w:rPr>
        <w:t xml:space="preserve"> подразумевает под собой процесс усвоения традиций, культуры и правил, принятых в определенном обществе.</w:t>
      </w:r>
    </w:p>
    <w:p w:rsidR="00385298" w:rsidRPr="00702072" w:rsidRDefault="00385298"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Для осуществления данного процесса должны присутствовать определенные социальные факторы развития ребенка. В качестве них выступают всевозможные объекты окружающей</w:t>
      </w:r>
    </w:p>
    <w:p w:rsidR="00385298" w:rsidRPr="00702072" w:rsidRDefault="00385298"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среды. Кооперация всех факторов составляет особенности социального развития детей.</w:t>
      </w:r>
    </w:p>
    <w:p w:rsidR="00385298" w:rsidRPr="00702072" w:rsidRDefault="00385298"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Данные факторы можно подразделить на:</w:t>
      </w:r>
    </w:p>
    <w:p w:rsidR="00385298" w:rsidRPr="00702072" w:rsidRDefault="00F10890" w:rsidP="00D968E0">
      <w:pPr>
        <w:pStyle w:val="a3"/>
        <w:tabs>
          <w:tab w:val="left" w:pos="726"/>
        </w:tabs>
        <w:spacing w:after="0"/>
        <w:ind w:left="360"/>
        <w:jc w:val="both"/>
        <w:rPr>
          <w:rFonts w:ascii="Times New Roman" w:hAnsi="Times New Roman" w:cs="Times New Roman"/>
          <w:lang w:val="ru-RU"/>
        </w:rPr>
      </w:pPr>
      <w:r w:rsidRPr="00702072">
        <w:rPr>
          <w:rStyle w:val="a4"/>
          <w:rFonts w:ascii="Times New Roman" w:hAnsi="Times New Roman" w:cs="Times New Roman"/>
          <w:iCs/>
          <w:color w:val="000000"/>
          <w:lang w:val="ru-RU"/>
        </w:rPr>
        <w:t xml:space="preserve">- </w:t>
      </w:r>
      <w:r w:rsidR="00385298" w:rsidRPr="00702072">
        <w:rPr>
          <w:rStyle w:val="a4"/>
          <w:rFonts w:ascii="Times New Roman" w:hAnsi="Times New Roman" w:cs="Times New Roman"/>
          <w:iCs/>
          <w:color w:val="000000"/>
          <w:lang w:val="ru-RU"/>
        </w:rPr>
        <w:t>микрофакторы (к ним относится семья, школа, друзья, ближайшее социальное окружение)</w:t>
      </w:r>
    </w:p>
    <w:p w:rsidR="00385298" w:rsidRPr="00702072" w:rsidRDefault="00F10890" w:rsidP="00D968E0">
      <w:pPr>
        <w:pStyle w:val="a3"/>
        <w:tabs>
          <w:tab w:val="left" w:pos="726"/>
        </w:tabs>
        <w:spacing w:after="0"/>
        <w:ind w:left="360"/>
        <w:jc w:val="both"/>
        <w:rPr>
          <w:rFonts w:ascii="Times New Roman" w:hAnsi="Times New Roman" w:cs="Times New Roman"/>
          <w:lang w:val="ru-RU"/>
        </w:rPr>
      </w:pPr>
      <w:r w:rsidRPr="00702072">
        <w:rPr>
          <w:rStyle w:val="a4"/>
          <w:rFonts w:ascii="Times New Roman" w:hAnsi="Times New Roman" w:cs="Times New Roman"/>
          <w:iCs/>
          <w:color w:val="000000"/>
          <w:lang w:val="ru-RU"/>
        </w:rPr>
        <w:t xml:space="preserve">- </w:t>
      </w:r>
      <w:r w:rsidR="00385298" w:rsidRPr="00702072">
        <w:rPr>
          <w:rStyle w:val="a4"/>
          <w:rFonts w:ascii="Times New Roman" w:hAnsi="Times New Roman" w:cs="Times New Roman"/>
          <w:iCs/>
          <w:color w:val="000000"/>
          <w:lang w:val="ru-RU"/>
        </w:rPr>
        <w:t>мезофактры (к ним относятся условия, в которых растет ребенок, средства массовой коммуникации, региональные условия и другие)</w:t>
      </w:r>
    </w:p>
    <w:p w:rsidR="00385298" w:rsidRPr="00702072" w:rsidRDefault="00F10890" w:rsidP="00D968E0">
      <w:pPr>
        <w:pStyle w:val="a3"/>
        <w:tabs>
          <w:tab w:val="left" w:pos="726"/>
        </w:tabs>
        <w:spacing w:after="0"/>
        <w:ind w:left="360"/>
        <w:jc w:val="both"/>
        <w:rPr>
          <w:rFonts w:ascii="Times New Roman" w:hAnsi="Times New Roman" w:cs="Times New Roman"/>
          <w:lang w:val="ru-RU"/>
        </w:rPr>
      </w:pPr>
      <w:r w:rsidRPr="00702072">
        <w:rPr>
          <w:rStyle w:val="a4"/>
          <w:rFonts w:ascii="Times New Roman" w:hAnsi="Times New Roman" w:cs="Times New Roman"/>
          <w:iCs/>
          <w:color w:val="000000"/>
          <w:lang w:val="ru-RU"/>
        </w:rPr>
        <w:t xml:space="preserve">- </w:t>
      </w:r>
      <w:r w:rsidR="00385298" w:rsidRPr="00702072">
        <w:rPr>
          <w:rStyle w:val="a4"/>
          <w:rFonts w:ascii="Times New Roman" w:hAnsi="Times New Roman" w:cs="Times New Roman"/>
          <w:iCs/>
          <w:color w:val="000000"/>
          <w:lang w:val="ru-RU"/>
        </w:rPr>
        <w:t>макрофакторы (здесь играют роль процессы и вещи мирового масштаба: экология, политика, демография, экономика, государство и общество)</w:t>
      </w:r>
    </w:p>
    <w:p w:rsidR="00385298" w:rsidRPr="00702072" w:rsidRDefault="00802D7B" w:rsidP="00D968E0">
      <w:pPr>
        <w:pStyle w:val="3"/>
        <w:shd w:val="clear" w:color="auto" w:fill="auto"/>
        <w:spacing w:line="240" w:lineRule="auto"/>
        <w:jc w:val="both"/>
        <w:rPr>
          <w:rStyle w:val="a4"/>
          <w:iCs/>
          <w:color w:val="000000"/>
          <w:lang w:val="ru-RU"/>
        </w:rPr>
      </w:pPr>
      <w:r w:rsidRPr="00702072">
        <w:rPr>
          <w:rStyle w:val="a4"/>
          <w:iCs/>
          <w:color w:val="000000"/>
          <w:lang w:val="ru-RU"/>
        </w:rPr>
        <w:t xml:space="preserve">      </w:t>
      </w:r>
      <w:r w:rsidR="00385298" w:rsidRPr="00702072">
        <w:rPr>
          <w:rStyle w:val="a4"/>
          <w:iCs/>
          <w:color w:val="000000"/>
          <w:lang w:val="ru-RU"/>
        </w:rPr>
        <w:t>Социализация представляет собой процесс становления личности, постепенное усвоение требований общества приобретение социально значимых характеристик сознания и поведения,</w:t>
      </w:r>
    </w:p>
    <w:p w:rsidR="00802D7B" w:rsidRPr="00702072" w:rsidRDefault="00802D7B"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которые регулируют ее взаимоотношения с обществом. Социализация личности начинается с первых лет жизни и заканчивается к периоду гражданской зрелости человека, хотя, разумеется, полномочия, права и обязанности, приобретенные им, не говорят о том, что процесс социализации полностью завершен: по некоторым аспектам он продолжается всю жизнь. Первые элементарные сведения человек получает в семье, закладывающей основы и сознания, и поведения. Этапы социального развития ребёнка:</w:t>
      </w:r>
    </w:p>
    <w:p w:rsidR="00802D7B" w:rsidRPr="00702072" w:rsidRDefault="00802D7B" w:rsidP="00D968E0">
      <w:pPr>
        <w:pStyle w:val="a3"/>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 xml:space="preserve">        </w:t>
      </w:r>
      <w:r w:rsidRPr="00702072">
        <w:rPr>
          <w:rStyle w:val="a4"/>
          <w:rFonts w:ascii="Times New Roman" w:hAnsi="Times New Roman" w:cs="Times New Roman"/>
          <w:b/>
          <w:iCs/>
          <w:color w:val="000000"/>
          <w:lang w:val="ru-RU"/>
        </w:rPr>
        <w:t>Младенчество.</w:t>
      </w:r>
      <w:r w:rsidRPr="00702072">
        <w:rPr>
          <w:rStyle w:val="a4"/>
          <w:rFonts w:ascii="Times New Roman" w:hAnsi="Times New Roman" w:cs="Times New Roman"/>
          <w:iCs/>
          <w:color w:val="000000"/>
          <w:lang w:val="ru-RU"/>
        </w:rPr>
        <w:t xml:space="preserve"> Социальное развитие начинается у дошкольника ещё в младенческом возрасте. При помощи мамы или другого человека, который часто проводит время с новорождённым, малыш постигает азы общения, используя средства общения, как мимика и движения, а также звуки.</w:t>
      </w:r>
    </w:p>
    <w:p w:rsidR="00802D7B" w:rsidRPr="00702072" w:rsidRDefault="00802D7B"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 xml:space="preserve"> </w:t>
      </w:r>
      <w:r w:rsidRPr="00702072">
        <w:rPr>
          <w:rStyle w:val="a4"/>
          <w:rFonts w:ascii="Times New Roman" w:hAnsi="Times New Roman" w:cs="Times New Roman"/>
          <w:b/>
          <w:iCs/>
          <w:color w:val="000000"/>
          <w:lang w:val="ru-RU"/>
        </w:rPr>
        <w:t>От шести месяцев до двух лет</w:t>
      </w:r>
      <w:r w:rsidRPr="00702072">
        <w:rPr>
          <w:rStyle w:val="a4"/>
          <w:rFonts w:ascii="Times New Roman" w:hAnsi="Times New Roman" w:cs="Times New Roman"/>
          <w:iCs/>
          <w:color w:val="000000"/>
          <w:lang w:val="ru-RU"/>
        </w:rPr>
        <w:t>. Общение малыша с взрослыми становится ситуативным, что проявляется в виде практического взаимодействия. Ребёнку нередко нужна помощь родителей, какие-то совместные действия, за которыми он обращается.</w:t>
      </w:r>
    </w:p>
    <w:p w:rsidR="00802D7B" w:rsidRPr="00702072" w:rsidRDefault="00802D7B"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b/>
          <w:iCs/>
          <w:color w:val="000000"/>
          <w:lang w:val="ru-RU"/>
        </w:rPr>
        <w:t>Три года.</w:t>
      </w:r>
      <w:r w:rsidRPr="00702072">
        <w:rPr>
          <w:rStyle w:val="a4"/>
          <w:rFonts w:ascii="Times New Roman" w:hAnsi="Times New Roman" w:cs="Times New Roman"/>
          <w:iCs/>
          <w:color w:val="000000"/>
          <w:lang w:val="ru-RU"/>
        </w:rPr>
        <w:t xml:space="preserve"> В этом возрастном периоде малыш уже требует общества: он хочет общаться в коллективе сверстников. Ребёнок входит в детскую среду, приспосабливается в ней, принимает её нормы и правила, а родители в этом активно помогают. Они подсказывают дошкольнику, как нужно поступать, а как не следует: стоит ли брать чужие игрушки, хорошо ли жадничать, нужно ли делиться, можно ли обижать детей, как быть терпеливым и вежливым, и прочее.</w:t>
      </w:r>
    </w:p>
    <w:p w:rsidR="00802D7B" w:rsidRPr="00702072" w:rsidRDefault="00802D7B"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b/>
          <w:iCs/>
          <w:color w:val="000000"/>
          <w:lang w:val="ru-RU"/>
        </w:rPr>
        <w:t>От четырёх до пяти лет.</w:t>
      </w:r>
      <w:r w:rsidRPr="00702072">
        <w:rPr>
          <w:rStyle w:val="a4"/>
          <w:rFonts w:ascii="Times New Roman" w:hAnsi="Times New Roman" w:cs="Times New Roman"/>
          <w:iCs/>
          <w:color w:val="000000"/>
          <w:lang w:val="ru-RU"/>
        </w:rPr>
        <w:t xml:space="preserve"> Этот возрастной отрезок характеризуется тем, что малыши начинают задавать бесконечно большое количество вопросов обо всём на свете (на которые не всегда находится ответ и у взрослых!). Общение дошкольника становится ярко эмоционально окрашенным, направленным на познание. Речь малыша становится главным способом его общения: используя её, он обменивается информацией и обсуждает с взрослыми явления окружающего мира.</w:t>
      </w:r>
    </w:p>
    <w:p w:rsidR="00802D7B" w:rsidRPr="00702072" w:rsidRDefault="00802D7B"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b/>
          <w:iCs/>
          <w:color w:val="000000"/>
          <w:lang w:val="ru-RU"/>
        </w:rPr>
        <w:t>От шести до семи лет</w:t>
      </w:r>
      <w:r w:rsidRPr="00702072">
        <w:rPr>
          <w:rStyle w:val="a4"/>
          <w:rFonts w:ascii="Times New Roman" w:hAnsi="Times New Roman" w:cs="Times New Roman"/>
          <w:iCs/>
          <w:color w:val="000000"/>
          <w:lang w:val="ru-RU"/>
        </w:rPr>
        <w:t>. Коммуникация ребёнка приобретает личностную форму. В этом возрасте детей уже интересуют вопросы о сути человека. Этот период считается наиболее важным в вопросе становления личности и гражданственности ребёнка. Дошкольник нуждается в объяснении многих жизненных моментов, советах, поддержке и понимании взрослых, ведь они — образец для подражания. Глядя на взрослых, шестилетки копируют их стиль общения, взаимоотношений с другими людьми, особенности их поведения. Это начало формирования своей индивидуальности.</w:t>
      </w:r>
    </w:p>
    <w:p w:rsidR="00802D7B" w:rsidRPr="00702072" w:rsidRDefault="00802D7B"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Мощным инструментом социализации личности выступают средства массовой информации — печать, радио, телевидение. Ими осуществляются интенсивная обработка общественного мнения, его формирование. При этом в одинаковой степени возможна реализация как созидательных, так и разрушительных задач.</w:t>
      </w:r>
    </w:p>
    <w:p w:rsidR="00802D7B" w:rsidRPr="00702072" w:rsidRDefault="00802D7B" w:rsidP="00D968E0">
      <w:pPr>
        <w:pStyle w:val="a3"/>
        <w:jc w:val="both"/>
        <w:rPr>
          <w:rFonts w:ascii="Times New Roman" w:hAnsi="Times New Roman" w:cs="Times New Roman"/>
          <w:b/>
          <w:lang w:val="ru-RU"/>
        </w:rPr>
      </w:pPr>
      <w:r w:rsidRPr="00702072">
        <w:rPr>
          <w:rStyle w:val="a4"/>
          <w:rFonts w:ascii="Times New Roman" w:hAnsi="Times New Roman" w:cs="Times New Roman"/>
          <w:b/>
          <w:iCs/>
          <w:color w:val="000000"/>
          <w:lang w:val="ru-RU"/>
        </w:rPr>
        <w:t>Личностный фактор в развитии ребёнка</w:t>
      </w:r>
    </w:p>
    <w:p w:rsidR="00802D7B" w:rsidRPr="00702072" w:rsidRDefault="00802D7B"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 xml:space="preserve">Личностное развитие человека происходит на протяжении всей жизни. Личность является одним из тех феноменов, которые редко истолковываются одинаково двумя разными авторами. Все определения личности так или иначе обусловливаются двумя противоположными взглядами на ее </w:t>
      </w:r>
      <w:r w:rsidRPr="00702072">
        <w:rPr>
          <w:rStyle w:val="a4"/>
          <w:rFonts w:ascii="Times New Roman" w:hAnsi="Times New Roman" w:cs="Times New Roman"/>
          <w:iCs/>
          <w:color w:val="000000"/>
          <w:lang w:val="ru-RU"/>
        </w:rPr>
        <w:lastRenderedPageBreak/>
        <w:t>развитие.</w:t>
      </w:r>
    </w:p>
    <w:p w:rsidR="00802D7B" w:rsidRPr="00702072" w:rsidRDefault="00802D7B"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С точки зрения одних, каждая личность формируется и развивается в соответствии с ее врожденными качествами способностями, а социальное окружение при этом играет весьма незначительную роль.</w:t>
      </w:r>
    </w:p>
    <w:p w:rsidR="00802D7B" w:rsidRPr="00702072" w:rsidRDefault="00802D7B"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Представители другой точки зрения полностью отвергают врожденные внутренние черты и способности личности, считая, что личность - это некоторый продукт, полностью формируемый в ходе социального опыта.</w:t>
      </w:r>
    </w:p>
    <w:p w:rsidR="00802D7B" w:rsidRPr="00702072" w:rsidRDefault="00802D7B" w:rsidP="00D968E0">
      <w:pPr>
        <w:pStyle w:val="a3"/>
        <w:spacing w:after="0"/>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Несмотря на многочисленные понятийные и другие различия, существующие между ними, почти все психологические теории личности едины в одном: личностью человек не рождается, а становится в процессе своей жизни. Это фактически означает признание того, что личностные качества и свойства человека приобретаются не генетическим путем, а вследствие научения, то есть они формируются и развиваются.</w:t>
      </w:r>
    </w:p>
    <w:p w:rsidR="00802D7B" w:rsidRPr="00702072" w:rsidRDefault="00802D7B" w:rsidP="00D968E0">
      <w:pPr>
        <w:pStyle w:val="31"/>
        <w:shd w:val="clear" w:color="auto" w:fill="auto"/>
        <w:tabs>
          <w:tab w:val="left" w:pos="766"/>
        </w:tabs>
        <w:spacing w:line="240" w:lineRule="auto"/>
        <w:rPr>
          <w:b/>
          <w:i w:val="0"/>
          <w:sz w:val="24"/>
          <w:szCs w:val="24"/>
          <w:lang w:val="ru-RU"/>
        </w:rPr>
      </w:pPr>
      <w:r w:rsidRPr="00702072">
        <w:rPr>
          <w:rStyle w:val="30"/>
          <w:b/>
          <w:color w:val="000000"/>
          <w:sz w:val="24"/>
          <w:szCs w:val="24"/>
          <w:lang w:val="ru-RU"/>
        </w:rPr>
        <w:t xml:space="preserve">             Психофизиологические особенности детей дошкольного возраста</w:t>
      </w:r>
    </w:p>
    <w:p w:rsidR="00802D7B" w:rsidRPr="00702072" w:rsidRDefault="00802D7B" w:rsidP="00D968E0">
      <w:pPr>
        <w:pStyle w:val="a3"/>
        <w:spacing w:after="0"/>
        <w:ind w:firstLine="360"/>
        <w:jc w:val="both"/>
        <w:rPr>
          <w:rFonts w:ascii="Times New Roman" w:hAnsi="Times New Roman" w:cs="Times New Roman"/>
        </w:rPr>
      </w:pPr>
      <w:r w:rsidRPr="00702072">
        <w:rPr>
          <w:rStyle w:val="a4"/>
          <w:rFonts w:ascii="Times New Roman" w:hAnsi="Times New Roman" w:cs="Times New Roman"/>
          <w:iCs/>
          <w:color w:val="000000"/>
          <w:lang w:val="ru-RU"/>
        </w:rPr>
        <w:t xml:space="preserve">Психофизиологические особенности детей-дошкольников проявляются в суждениях, способах действий, поведении детей, отношении к окружающей действительности. Внимание к возрастным психофизиологическим особенностям детей создаёт реальные возможности для выстраивания воспитательно-образовательного процесса оптимальным образом. </w:t>
      </w:r>
      <w:r w:rsidRPr="00702072">
        <w:rPr>
          <w:rStyle w:val="a4"/>
          <w:rFonts w:ascii="Times New Roman" w:hAnsi="Times New Roman" w:cs="Times New Roman"/>
          <w:iCs/>
          <w:color w:val="000000"/>
        </w:rPr>
        <w:t>Это, в свою очередь, позволит:</w:t>
      </w:r>
    </w:p>
    <w:p w:rsidR="00802D7B" w:rsidRPr="00702072" w:rsidRDefault="00802D7B" w:rsidP="00D968E0">
      <w:pPr>
        <w:pStyle w:val="a3"/>
        <w:numPr>
          <w:ilvl w:val="0"/>
          <w:numId w:val="1"/>
        </w:numPr>
        <w:tabs>
          <w:tab w:val="left" w:pos="290"/>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преодолеть разрыв между внутренним планом психики детей и тем, что дается в качестве содержания методов, форм образования детей;</w:t>
      </w:r>
    </w:p>
    <w:p w:rsidR="00802D7B" w:rsidRPr="00702072" w:rsidRDefault="00802D7B" w:rsidP="00D968E0">
      <w:pPr>
        <w:pStyle w:val="a3"/>
        <w:tabs>
          <w:tab w:val="left" w:pos="842"/>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    определить новые соответствующие формы со-деятельности, со-творчества, служащие источником совместных переживаний, сохранения индивидуальности каждого субъекта образовательного процесса;</w:t>
      </w:r>
    </w:p>
    <w:p w:rsidR="00802D7B" w:rsidRPr="00702072" w:rsidRDefault="00802D7B" w:rsidP="00D968E0">
      <w:pPr>
        <w:pStyle w:val="a3"/>
        <w:numPr>
          <w:ilvl w:val="0"/>
          <w:numId w:val="1"/>
        </w:numPr>
        <w:tabs>
          <w:tab w:val="left" w:pos="299"/>
        </w:tabs>
        <w:spacing w:after="0"/>
        <w:jc w:val="both"/>
        <w:rPr>
          <w:rFonts w:ascii="Times New Roman" w:hAnsi="Times New Roman" w:cs="Times New Roman"/>
          <w:b/>
        </w:rPr>
      </w:pPr>
      <w:r w:rsidRPr="00702072">
        <w:rPr>
          <w:rStyle w:val="a4"/>
          <w:rFonts w:ascii="Times New Roman" w:hAnsi="Times New Roman" w:cs="Times New Roman"/>
          <w:iCs/>
          <w:color w:val="000000"/>
          <w:lang w:val="ru-RU"/>
        </w:rPr>
        <w:t xml:space="preserve">выстроить педагогическое взаимодействие с учетом собственной активности ребенка, полностью определяемой им самим, и активности ребенка, стимулируемой взрослым. </w:t>
      </w:r>
      <w:r w:rsidRPr="00702072">
        <w:rPr>
          <w:rStyle w:val="16"/>
          <w:rFonts w:ascii="Times New Roman" w:hAnsi="Times New Roman" w:cs="Times New Roman"/>
          <w:b/>
          <w:color w:val="000000"/>
        </w:rPr>
        <w:t>Психофизиологические особенности детей раннего возраста:</w:t>
      </w:r>
    </w:p>
    <w:p w:rsidR="00802D7B" w:rsidRPr="00702072" w:rsidRDefault="00802D7B" w:rsidP="00D968E0">
      <w:pPr>
        <w:pStyle w:val="a3"/>
        <w:numPr>
          <w:ilvl w:val="0"/>
          <w:numId w:val="1"/>
        </w:numPr>
        <w:tabs>
          <w:tab w:val="left" w:pos="179"/>
        </w:tabs>
        <w:spacing w:after="0"/>
        <w:jc w:val="both"/>
        <w:rPr>
          <w:rFonts w:ascii="Times New Roman" w:hAnsi="Times New Roman" w:cs="Times New Roman"/>
        </w:rPr>
      </w:pPr>
      <w:r w:rsidRPr="00702072">
        <w:rPr>
          <w:rStyle w:val="a4"/>
          <w:rFonts w:ascii="Times New Roman" w:hAnsi="Times New Roman" w:cs="Times New Roman"/>
          <w:iCs/>
          <w:color w:val="000000"/>
        </w:rPr>
        <w:t>интенсивный темп физического развития,</w:t>
      </w:r>
    </w:p>
    <w:p w:rsidR="00802D7B" w:rsidRPr="00702072" w:rsidRDefault="00802D7B" w:rsidP="00D968E0">
      <w:pPr>
        <w:pStyle w:val="a3"/>
        <w:numPr>
          <w:ilvl w:val="0"/>
          <w:numId w:val="1"/>
        </w:numPr>
        <w:tabs>
          <w:tab w:val="left" w:pos="179"/>
        </w:tabs>
        <w:spacing w:after="0"/>
        <w:jc w:val="both"/>
        <w:rPr>
          <w:rFonts w:ascii="Times New Roman" w:hAnsi="Times New Roman" w:cs="Times New Roman"/>
        </w:rPr>
      </w:pPr>
      <w:r w:rsidRPr="00702072">
        <w:rPr>
          <w:rStyle w:val="a4"/>
          <w:rFonts w:ascii="Times New Roman" w:hAnsi="Times New Roman" w:cs="Times New Roman"/>
          <w:iCs/>
          <w:color w:val="000000"/>
        </w:rPr>
        <w:t>подражательность,</w:t>
      </w:r>
    </w:p>
    <w:p w:rsidR="00802D7B" w:rsidRPr="00702072" w:rsidRDefault="00802D7B" w:rsidP="00D968E0">
      <w:pPr>
        <w:pStyle w:val="a3"/>
        <w:numPr>
          <w:ilvl w:val="0"/>
          <w:numId w:val="1"/>
        </w:numPr>
        <w:tabs>
          <w:tab w:val="left" w:pos="179"/>
        </w:tabs>
        <w:spacing w:after="0"/>
        <w:jc w:val="both"/>
        <w:rPr>
          <w:rFonts w:ascii="Times New Roman" w:hAnsi="Times New Roman" w:cs="Times New Roman"/>
        </w:rPr>
      </w:pPr>
      <w:r w:rsidRPr="00702072">
        <w:rPr>
          <w:rStyle w:val="a4"/>
          <w:rFonts w:ascii="Times New Roman" w:hAnsi="Times New Roman" w:cs="Times New Roman"/>
          <w:iCs/>
          <w:color w:val="000000"/>
        </w:rPr>
        <w:t>сенсомоторная потребность,</w:t>
      </w:r>
    </w:p>
    <w:p w:rsidR="00802D7B" w:rsidRPr="00702072" w:rsidRDefault="00802D7B" w:rsidP="00D968E0">
      <w:pPr>
        <w:pStyle w:val="a3"/>
        <w:numPr>
          <w:ilvl w:val="0"/>
          <w:numId w:val="1"/>
        </w:numPr>
        <w:tabs>
          <w:tab w:val="left" w:pos="179"/>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повышенная эмоциональность и ранимость организма ребенка,</w:t>
      </w:r>
    </w:p>
    <w:p w:rsidR="00802D7B" w:rsidRPr="00702072" w:rsidRDefault="00802D7B" w:rsidP="00D968E0">
      <w:pPr>
        <w:pStyle w:val="a3"/>
        <w:numPr>
          <w:ilvl w:val="0"/>
          <w:numId w:val="1"/>
        </w:numPr>
        <w:tabs>
          <w:tab w:val="left" w:pos="179"/>
        </w:tabs>
        <w:spacing w:after="0"/>
        <w:jc w:val="both"/>
        <w:rPr>
          <w:rFonts w:ascii="Times New Roman" w:hAnsi="Times New Roman" w:cs="Times New Roman"/>
        </w:rPr>
      </w:pPr>
      <w:r w:rsidRPr="00702072">
        <w:rPr>
          <w:rStyle w:val="a4"/>
          <w:rFonts w:ascii="Times New Roman" w:hAnsi="Times New Roman" w:cs="Times New Roman"/>
          <w:iCs/>
          <w:color w:val="000000"/>
        </w:rPr>
        <w:t>внушаемость,</w:t>
      </w:r>
    </w:p>
    <w:p w:rsidR="00802D7B" w:rsidRPr="00702072" w:rsidRDefault="00802D7B" w:rsidP="00D968E0">
      <w:pPr>
        <w:pStyle w:val="a3"/>
        <w:numPr>
          <w:ilvl w:val="0"/>
          <w:numId w:val="1"/>
        </w:numPr>
        <w:tabs>
          <w:tab w:val="left" w:pos="179"/>
        </w:tabs>
        <w:spacing w:after="0"/>
        <w:jc w:val="both"/>
        <w:rPr>
          <w:rFonts w:ascii="Times New Roman" w:hAnsi="Times New Roman" w:cs="Times New Roman"/>
        </w:rPr>
      </w:pPr>
      <w:r w:rsidRPr="00702072">
        <w:rPr>
          <w:rStyle w:val="a4"/>
          <w:rFonts w:ascii="Times New Roman" w:hAnsi="Times New Roman" w:cs="Times New Roman"/>
          <w:iCs/>
          <w:color w:val="000000"/>
        </w:rPr>
        <w:t>впечатлительность,</w:t>
      </w:r>
    </w:p>
    <w:p w:rsidR="00802D7B" w:rsidRPr="00702072" w:rsidRDefault="00802D7B" w:rsidP="00D968E0">
      <w:pPr>
        <w:pStyle w:val="a3"/>
        <w:numPr>
          <w:ilvl w:val="0"/>
          <w:numId w:val="1"/>
        </w:numPr>
        <w:tabs>
          <w:tab w:val="left" w:pos="179"/>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недостаточная морфологическая и функциональная зрелость органов и систем,</w:t>
      </w:r>
    </w:p>
    <w:p w:rsidR="00802D7B" w:rsidRPr="00702072" w:rsidRDefault="00802D7B" w:rsidP="00D968E0">
      <w:pPr>
        <w:pStyle w:val="a3"/>
        <w:numPr>
          <w:ilvl w:val="0"/>
          <w:numId w:val="1"/>
        </w:numPr>
        <w:tabs>
          <w:tab w:val="left" w:pos="179"/>
        </w:tabs>
        <w:spacing w:after="0"/>
        <w:jc w:val="both"/>
        <w:rPr>
          <w:rFonts w:ascii="Times New Roman" w:hAnsi="Times New Roman" w:cs="Times New Roman"/>
        </w:rPr>
      </w:pPr>
      <w:r w:rsidRPr="00702072">
        <w:rPr>
          <w:rStyle w:val="a4"/>
          <w:rFonts w:ascii="Times New Roman" w:hAnsi="Times New Roman" w:cs="Times New Roman"/>
          <w:iCs/>
          <w:color w:val="000000"/>
        </w:rPr>
        <w:t>недостаточная подвижность нервных процессов.</w:t>
      </w:r>
    </w:p>
    <w:p w:rsidR="00802D7B" w:rsidRPr="00702072" w:rsidRDefault="00802D7B" w:rsidP="00D968E0">
      <w:pPr>
        <w:pStyle w:val="31"/>
        <w:shd w:val="clear" w:color="auto" w:fill="auto"/>
        <w:spacing w:line="240" w:lineRule="auto"/>
        <w:rPr>
          <w:b/>
          <w:i w:val="0"/>
          <w:sz w:val="24"/>
          <w:szCs w:val="24"/>
          <w:lang w:val="ru-RU"/>
        </w:rPr>
      </w:pPr>
      <w:r w:rsidRPr="00702072">
        <w:rPr>
          <w:rStyle w:val="30"/>
          <w:b/>
          <w:color w:val="000000"/>
          <w:sz w:val="24"/>
          <w:szCs w:val="24"/>
          <w:lang w:val="ru-RU"/>
        </w:rPr>
        <w:t>Психофизиологические особенности детей дошкольного возраста :</w:t>
      </w:r>
    </w:p>
    <w:p w:rsidR="00802D7B" w:rsidRPr="00702072" w:rsidRDefault="00802D7B" w:rsidP="00D968E0">
      <w:pPr>
        <w:pStyle w:val="a3"/>
        <w:numPr>
          <w:ilvl w:val="0"/>
          <w:numId w:val="1"/>
        </w:numPr>
        <w:tabs>
          <w:tab w:val="left" w:pos="179"/>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постижение и осмысление окружающего через образное мышление и воображение;</w:t>
      </w:r>
    </w:p>
    <w:p w:rsidR="00802D7B" w:rsidRPr="00702072" w:rsidRDefault="00802D7B" w:rsidP="00D968E0">
      <w:pPr>
        <w:pStyle w:val="a3"/>
        <w:numPr>
          <w:ilvl w:val="0"/>
          <w:numId w:val="1"/>
        </w:numPr>
        <w:tabs>
          <w:tab w:val="left" w:pos="179"/>
        </w:tabs>
        <w:spacing w:after="0"/>
        <w:jc w:val="both"/>
        <w:rPr>
          <w:rFonts w:ascii="Times New Roman" w:hAnsi="Times New Roman" w:cs="Times New Roman"/>
        </w:rPr>
      </w:pPr>
      <w:r w:rsidRPr="00702072">
        <w:rPr>
          <w:rStyle w:val="a4"/>
          <w:rFonts w:ascii="Times New Roman" w:hAnsi="Times New Roman" w:cs="Times New Roman"/>
          <w:iCs/>
          <w:color w:val="000000"/>
        </w:rPr>
        <w:t>повышенная двигательная активность.</w:t>
      </w:r>
    </w:p>
    <w:p w:rsidR="00802D7B" w:rsidRPr="00702072" w:rsidRDefault="00802D7B" w:rsidP="00D968E0">
      <w:pPr>
        <w:pStyle w:val="a3"/>
        <w:numPr>
          <w:ilvl w:val="0"/>
          <w:numId w:val="1"/>
        </w:numPr>
        <w:tabs>
          <w:tab w:val="left" w:pos="304"/>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взаимосвязь эмоциональной и сенсорной сфер, что находит отражение в особой восприимчивости и впечатлительности ребенка</w:t>
      </w:r>
    </w:p>
    <w:p w:rsidR="00802D7B" w:rsidRPr="00702072" w:rsidRDefault="00802D7B" w:rsidP="00D968E0">
      <w:pPr>
        <w:pStyle w:val="a3"/>
        <w:numPr>
          <w:ilvl w:val="0"/>
          <w:numId w:val="1"/>
        </w:numPr>
        <w:tabs>
          <w:tab w:val="left" w:pos="309"/>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доминирование эмоций в миропознании, восприятии окружающих людей, детская непосредственность, наивность, особая доверчивость</w:t>
      </w:r>
    </w:p>
    <w:p w:rsidR="00802D7B" w:rsidRPr="00702072" w:rsidRDefault="00802D7B" w:rsidP="00D968E0">
      <w:pPr>
        <w:pStyle w:val="a3"/>
        <w:numPr>
          <w:ilvl w:val="0"/>
          <w:numId w:val="1"/>
        </w:numPr>
        <w:tabs>
          <w:tab w:val="left" w:pos="309"/>
        </w:tabs>
        <w:spacing w:after="0"/>
        <w:jc w:val="both"/>
        <w:rPr>
          <w:rFonts w:ascii="Times New Roman" w:hAnsi="Times New Roman" w:cs="Times New Roman"/>
          <w:lang w:val="ru-RU"/>
        </w:rPr>
      </w:pPr>
      <w:r w:rsidRPr="00702072">
        <w:rPr>
          <w:rStyle w:val="a4"/>
          <w:rFonts w:ascii="Times New Roman" w:hAnsi="Times New Roman" w:cs="Times New Roman"/>
          <w:iCs/>
          <w:color w:val="000000"/>
          <w:lang w:val="ru-RU"/>
        </w:rPr>
        <w:t>недостаточное развитие произвольности всех психических процессов, самоконтроля, преобладание эмоциональной регуляции деятельности над произвольной.</w:t>
      </w:r>
    </w:p>
    <w:p w:rsidR="00802D7B" w:rsidRPr="00702072" w:rsidRDefault="00802D7B" w:rsidP="00D968E0">
      <w:pPr>
        <w:pStyle w:val="a3"/>
        <w:ind w:firstLine="360"/>
        <w:jc w:val="both"/>
        <w:rPr>
          <w:rFonts w:ascii="Times New Roman" w:hAnsi="Times New Roman" w:cs="Times New Roman"/>
          <w:lang w:val="ru-RU"/>
        </w:rPr>
      </w:pPr>
      <w:r w:rsidRPr="00702072">
        <w:rPr>
          <w:rStyle w:val="a4"/>
          <w:rFonts w:ascii="Times New Roman" w:hAnsi="Times New Roman" w:cs="Times New Roman"/>
          <w:iCs/>
          <w:color w:val="000000"/>
          <w:lang w:val="ru-RU"/>
        </w:rPr>
        <w:t>Яркие проявления самобытности детской жизни, неповторимого взгляда на окружающее и отношения к нему — есть не просто фон или фактор успешности дошкольного образования, а как ключевое основание для проектирования его содержания и процесса реализации.</w:t>
      </w:r>
    </w:p>
    <w:p w:rsidR="00802D7B" w:rsidRPr="00702072" w:rsidRDefault="00070BB3" w:rsidP="00D968E0">
      <w:pPr>
        <w:pStyle w:val="20"/>
        <w:keepNext/>
        <w:keepLines/>
        <w:numPr>
          <w:ilvl w:val="1"/>
          <w:numId w:val="7"/>
        </w:numPr>
        <w:shd w:val="clear" w:color="auto" w:fill="auto"/>
        <w:tabs>
          <w:tab w:val="left" w:pos="443"/>
        </w:tabs>
        <w:spacing w:line="240" w:lineRule="auto"/>
        <w:rPr>
          <w:b/>
          <w:sz w:val="24"/>
          <w:szCs w:val="24"/>
          <w:lang w:val="ru-RU"/>
        </w:rPr>
      </w:pPr>
      <w:bookmarkStart w:id="2" w:name="bookmark5"/>
      <w:r w:rsidRPr="00702072">
        <w:rPr>
          <w:rStyle w:val="2"/>
          <w:color w:val="000000"/>
          <w:sz w:val="24"/>
          <w:szCs w:val="24"/>
          <w:lang w:val="ru-RU"/>
        </w:rPr>
        <w:t xml:space="preserve"> </w:t>
      </w:r>
      <w:r w:rsidR="00802D7B" w:rsidRPr="00702072">
        <w:rPr>
          <w:rStyle w:val="2"/>
          <w:b/>
          <w:color w:val="000000"/>
          <w:sz w:val="24"/>
          <w:szCs w:val="24"/>
          <w:lang w:val="ru-RU"/>
        </w:rPr>
        <w:t>Целевые ориентиры и планируемые результаты освоения Программы воспитания</w:t>
      </w:r>
      <w:bookmarkEnd w:id="2"/>
    </w:p>
    <w:p w:rsidR="00070BB3" w:rsidRPr="00702072" w:rsidRDefault="00802D7B" w:rsidP="00D968E0">
      <w:pPr>
        <w:pStyle w:val="a3"/>
        <w:spacing w:after="0"/>
        <w:ind w:firstLine="360"/>
        <w:jc w:val="both"/>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Планируемые результаты воспитания носят отсроченный характер, а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bookmarkStart w:id="3" w:name="bookmark6"/>
    </w:p>
    <w:p w:rsidR="00070BB3" w:rsidRPr="00702072" w:rsidRDefault="00070BB3" w:rsidP="00070BB3">
      <w:pPr>
        <w:pStyle w:val="a3"/>
        <w:numPr>
          <w:ilvl w:val="2"/>
          <w:numId w:val="7"/>
        </w:numPr>
        <w:spacing w:after="0"/>
        <w:rPr>
          <w:rFonts w:ascii="Times New Roman" w:hAnsi="Times New Roman" w:cs="Times New Roman"/>
          <w:b/>
          <w:lang w:val="ru-RU"/>
        </w:rPr>
      </w:pPr>
      <w:r w:rsidRPr="00702072">
        <w:rPr>
          <w:rStyle w:val="2"/>
          <w:b/>
          <w:color w:val="000000"/>
          <w:lang w:val="ru-RU"/>
        </w:rPr>
        <w:lastRenderedPageBreak/>
        <w:t>Целевые ориентиры воспитательной работы для детей младенческого</w:t>
      </w:r>
      <w:bookmarkEnd w:id="3"/>
      <w:r w:rsidRPr="00702072">
        <w:rPr>
          <w:rStyle w:val="2"/>
          <w:b/>
          <w:color w:val="000000"/>
          <w:lang w:val="ru-RU"/>
        </w:rPr>
        <w:t xml:space="preserve"> и раннего возраста (до 3 лет)</w:t>
      </w:r>
    </w:p>
    <w:p w:rsidR="00070BB3" w:rsidRPr="00702072" w:rsidRDefault="00070BB3" w:rsidP="00070BB3">
      <w:pPr>
        <w:pStyle w:val="a3"/>
        <w:spacing w:after="0"/>
        <w:ind w:firstLine="360"/>
        <w:rPr>
          <w:rFonts w:ascii="Times New Roman" w:hAnsi="Times New Roman" w:cs="Times New Roman"/>
          <w:lang w:val="ru-RU"/>
        </w:rPr>
      </w:pPr>
    </w:p>
    <w:p w:rsidR="00D968E0" w:rsidRPr="00702072" w:rsidRDefault="00D968E0" w:rsidP="00070BB3">
      <w:pPr>
        <w:pStyle w:val="a3"/>
        <w:spacing w:after="0"/>
        <w:ind w:firstLine="360"/>
        <w:rPr>
          <w:rFonts w:ascii="Times New Roman" w:hAnsi="Times New Roman" w:cs="Times New Roman"/>
          <w:lang w:val="ru-RU"/>
        </w:rPr>
      </w:pPr>
    </w:p>
    <w:p w:rsidR="00D968E0" w:rsidRPr="00702072" w:rsidRDefault="00D968E0" w:rsidP="00070BB3">
      <w:pPr>
        <w:pStyle w:val="a3"/>
        <w:spacing w:after="0"/>
        <w:ind w:firstLine="360"/>
        <w:rPr>
          <w:rFonts w:ascii="Times New Roman" w:hAnsi="Times New Roman" w:cs="Times New Roman"/>
          <w:lang w:val="ru-RU"/>
        </w:rPr>
      </w:pPr>
    </w:p>
    <w:p w:rsidR="00D968E0" w:rsidRPr="00702072" w:rsidRDefault="00D968E0" w:rsidP="00070BB3">
      <w:pPr>
        <w:pStyle w:val="a3"/>
        <w:spacing w:after="0"/>
        <w:ind w:firstLine="360"/>
        <w:rPr>
          <w:rFonts w:ascii="Times New Roman" w:hAnsi="Times New Roman" w:cs="Times New Roman"/>
          <w:lang w:val="ru-RU"/>
        </w:rPr>
      </w:pPr>
    </w:p>
    <w:p w:rsidR="00070BB3" w:rsidRPr="00702072" w:rsidRDefault="00070BB3" w:rsidP="00070BB3">
      <w:pPr>
        <w:pStyle w:val="ac"/>
        <w:shd w:val="clear" w:color="auto" w:fill="auto"/>
        <w:spacing w:line="230" w:lineRule="exact"/>
        <w:rPr>
          <w:rStyle w:val="ab"/>
          <w:b/>
          <w:color w:val="000000"/>
          <w:lang w:val="ru-RU"/>
        </w:rPr>
      </w:pPr>
      <w:r w:rsidRPr="00702072">
        <w:rPr>
          <w:rStyle w:val="ab"/>
          <w:b/>
          <w:color w:val="000000"/>
          <w:lang w:val="ru-RU"/>
        </w:rPr>
        <w:t xml:space="preserve">                       Портрет ребенка младенческого и раннего возраста (к 3-м годам)</w:t>
      </w:r>
    </w:p>
    <w:tbl>
      <w:tblPr>
        <w:tblStyle w:val="ad"/>
        <w:tblW w:w="0" w:type="auto"/>
        <w:tblLook w:val="04A0"/>
      </w:tblPr>
      <w:tblGrid>
        <w:gridCol w:w="2046"/>
        <w:gridCol w:w="2268"/>
        <w:gridCol w:w="5935"/>
      </w:tblGrid>
      <w:tr w:rsidR="00070BB3" w:rsidRPr="00702072" w:rsidTr="00CF7C4D">
        <w:tc>
          <w:tcPr>
            <w:tcW w:w="1970" w:type="dxa"/>
          </w:tcPr>
          <w:p w:rsidR="00070BB3" w:rsidRPr="00702072" w:rsidRDefault="00070BB3" w:rsidP="00070BB3">
            <w:pPr>
              <w:pStyle w:val="ac"/>
              <w:shd w:val="clear" w:color="auto" w:fill="auto"/>
              <w:spacing w:line="230" w:lineRule="exact"/>
              <w:rPr>
                <w:b/>
                <w:lang w:val="ru-RU"/>
              </w:rPr>
            </w:pPr>
            <w:r w:rsidRPr="00702072">
              <w:rPr>
                <w:b/>
                <w:lang w:val="ru-RU"/>
              </w:rPr>
              <w:t xml:space="preserve">  Направление </w:t>
            </w:r>
          </w:p>
          <w:p w:rsidR="00070BB3" w:rsidRPr="00702072" w:rsidRDefault="00070BB3" w:rsidP="00070BB3">
            <w:pPr>
              <w:pStyle w:val="ac"/>
              <w:shd w:val="clear" w:color="auto" w:fill="auto"/>
              <w:spacing w:line="230" w:lineRule="exact"/>
              <w:rPr>
                <w:b/>
                <w:lang w:val="ru-RU"/>
              </w:rPr>
            </w:pPr>
            <w:r w:rsidRPr="00702072">
              <w:rPr>
                <w:b/>
                <w:lang w:val="ru-RU"/>
              </w:rPr>
              <w:t xml:space="preserve">  воспитания </w:t>
            </w:r>
          </w:p>
        </w:tc>
        <w:tc>
          <w:tcPr>
            <w:tcW w:w="2268" w:type="dxa"/>
          </w:tcPr>
          <w:p w:rsidR="00070BB3" w:rsidRPr="00702072" w:rsidRDefault="00070BB3" w:rsidP="00070BB3">
            <w:pPr>
              <w:pStyle w:val="ac"/>
              <w:shd w:val="clear" w:color="auto" w:fill="auto"/>
              <w:spacing w:line="230" w:lineRule="exact"/>
              <w:rPr>
                <w:b/>
                <w:lang w:val="ru-RU"/>
              </w:rPr>
            </w:pPr>
            <w:r w:rsidRPr="00702072">
              <w:rPr>
                <w:b/>
                <w:lang w:val="ru-RU"/>
              </w:rPr>
              <w:t xml:space="preserve">   Ценности</w:t>
            </w:r>
          </w:p>
        </w:tc>
        <w:tc>
          <w:tcPr>
            <w:tcW w:w="5935" w:type="dxa"/>
          </w:tcPr>
          <w:p w:rsidR="00070BB3" w:rsidRPr="00702072" w:rsidRDefault="00070BB3" w:rsidP="00CF7C4D">
            <w:pPr>
              <w:pStyle w:val="ac"/>
              <w:shd w:val="clear" w:color="auto" w:fill="auto"/>
              <w:spacing w:line="230" w:lineRule="exact"/>
              <w:jc w:val="center"/>
              <w:rPr>
                <w:b/>
                <w:lang w:val="ru-RU"/>
              </w:rPr>
            </w:pPr>
            <w:r w:rsidRPr="00702072">
              <w:rPr>
                <w:b/>
                <w:lang w:val="ru-RU"/>
              </w:rPr>
              <w:t>Показатели</w:t>
            </w:r>
          </w:p>
        </w:tc>
      </w:tr>
      <w:tr w:rsidR="00070BB3" w:rsidRPr="005D6029" w:rsidTr="00CF7C4D">
        <w:tc>
          <w:tcPr>
            <w:tcW w:w="1970" w:type="dxa"/>
          </w:tcPr>
          <w:p w:rsidR="00070BB3" w:rsidRPr="00702072" w:rsidRDefault="00E666AA" w:rsidP="00070BB3">
            <w:pPr>
              <w:pStyle w:val="ac"/>
              <w:shd w:val="clear" w:color="auto" w:fill="auto"/>
              <w:spacing w:line="230" w:lineRule="exact"/>
              <w:rPr>
                <w:b/>
                <w:sz w:val="24"/>
                <w:szCs w:val="24"/>
                <w:lang w:val="ru-RU"/>
              </w:rPr>
            </w:pPr>
            <w:r w:rsidRPr="00702072">
              <w:rPr>
                <w:b/>
                <w:sz w:val="24"/>
                <w:szCs w:val="24"/>
                <w:lang w:val="ru-RU"/>
              </w:rPr>
              <w:t>Патриотическое</w:t>
            </w:r>
          </w:p>
        </w:tc>
        <w:tc>
          <w:tcPr>
            <w:tcW w:w="2268" w:type="dxa"/>
          </w:tcPr>
          <w:p w:rsidR="00070BB3" w:rsidRPr="00702072" w:rsidRDefault="00E666AA" w:rsidP="00070BB3">
            <w:pPr>
              <w:pStyle w:val="ac"/>
              <w:shd w:val="clear" w:color="auto" w:fill="auto"/>
              <w:spacing w:line="230" w:lineRule="exact"/>
              <w:rPr>
                <w:sz w:val="24"/>
                <w:szCs w:val="24"/>
                <w:lang w:val="ru-RU"/>
              </w:rPr>
            </w:pPr>
            <w:r w:rsidRPr="00702072">
              <w:rPr>
                <w:sz w:val="24"/>
                <w:szCs w:val="24"/>
                <w:lang w:val="ru-RU"/>
              </w:rPr>
              <w:t>Родина, природа</w:t>
            </w:r>
          </w:p>
        </w:tc>
        <w:tc>
          <w:tcPr>
            <w:tcW w:w="5935" w:type="dxa"/>
          </w:tcPr>
          <w:p w:rsidR="00070BB3" w:rsidRPr="00702072" w:rsidRDefault="00E666AA" w:rsidP="00CF7C4D">
            <w:pPr>
              <w:pStyle w:val="ac"/>
              <w:shd w:val="clear" w:color="auto" w:fill="auto"/>
              <w:spacing w:line="230" w:lineRule="exact"/>
              <w:jc w:val="center"/>
              <w:rPr>
                <w:sz w:val="24"/>
                <w:szCs w:val="24"/>
                <w:lang w:val="ru-RU"/>
              </w:rPr>
            </w:pPr>
            <w:r w:rsidRPr="00702072">
              <w:rPr>
                <w:color w:val="000000"/>
                <w:sz w:val="24"/>
                <w:szCs w:val="24"/>
                <w:lang w:val="ru-RU"/>
              </w:rPr>
              <w:t>Проявляющий привязанность, любовь к семье, близким, окружающему миру.</w:t>
            </w:r>
          </w:p>
        </w:tc>
      </w:tr>
      <w:tr w:rsidR="00070BB3" w:rsidRPr="005D6029" w:rsidTr="00CF7C4D">
        <w:tc>
          <w:tcPr>
            <w:tcW w:w="1970" w:type="dxa"/>
          </w:tcPr>
          <w:p w:rsidR="00070BB3" w:rsidRPr="00702072" w:rsidRDefault="00E666AA" w:rsidP="00070BB3">
            <w:pPr>
              <w:pStyle w:val="ac"/>
              <w:shd w:val="clear" w:color="auto" w:fill="auto"/>
              <w:spacing w:line="230" w:lineRule="exact"/>
              <w:rPr>
                <w:b/>
                <w:sz w:val="24"/>
                <w:szCs w:val="24"/>
                <w:lang w:val="ru-RU"/>
              </w:rPr>
            </w:pPr>
            <w:r w:rsidRPr="00702072">
              <w:rPr>
                <w:b/>
                <w:sz w:val="24"/>
                <w:szCs w:val="24"/>
                <w:lang w:val="ru-RU"/>
              </w:rPr>
              <w:t xml:space="preserve">Социальное </w:t>
            </w:r>
          </w:p>
        </w:tc>
        <w:tc>
          <w:tcPr>
            <w:tcW w:w="2268" w:type="dxa"/>
          </w:tcPr>
          <w:p w:rsidR="00070BB3" w:rsidRPr="00702072" w:rsidRDefault="00E666AA" w:rsidP="00070BB3">
            <w:pPr>
              <w:pStyle w:val="ac"/>
              <w:shd w:val="clear" w:color="auto" w:fill="auto"/>
              <w:spacing w:line="230" w:lineRule="exact"/>
              <w:rPr>
                <w:sz w:val="24"/>
                <w:szCs w:val="24"/>
                <w:lang w:val="ru-RU"/>
              </w:rPr>
            </w:pPr>
            <w:r w:rsidRPr="00702072">
              <w:rPr>
                <w:sz w:val="24"/>
                <w:szCs w:val="24"/>
                <w:lang w:val="ru-RU"/>
              </w:rPr>
              <w:t>Человек, семья, дружба, сотрудничество</w:t>
            </w:r>
          </w:p>
        </w:tc>
        <w:tc>
          <w:tcPr>
            <w:tcW w:w="5935" w:type="dxa"/>
          </w:tcPr>
          <w:p w:rsidR="00E666AA" w:rsidRPr="00702072" w:rsidRDefault="00E666AA" w:rsidP="00CF7C4D">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Способный понять и принять, что такое «хорошо» и «плохо».</w:t>
            </w:r>
          </w:p>
          <w:p w:rsidR="00E666AA" w:rsidRPr="00702072" w:rsidRDefault="00E666AA" w:rsidP="00CF7C4D">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w:t>
            </w:r>
          </w:p>
          <w:p w:rsidR="00E666AA" w:rsidRPr="00702072" w:rsidRDefault="00E666AA" w:rsidP="00CF7C4D">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Испытывающий чувство удовольствия в случае одобрения и чувство огорчения в случае неодобрения со стороны взрослых.</w:t>
            </w:r>
          </w:p>
          <w:p w:rsidR="00070BB3" w:rsidRPr="00702072" w:rsidRDefault="00E666AA" w:rsidP="00CF7C4D">
            <w:pPr>
              <w:pStyle w:val="ac"/>
              <w:shd w:val="clear" w:color="auto" w:fill="auto"/>
              <w:spacing w:line="230" w:lineRule="exact"/>
              <w:jc w:val="center"/>
              <w:rPr>
                <w:sz w:val="24"/>
                <w:szCs w:val="24"/>
                <w:lang w:val="ru-RU"/>
              </w:rPr>
            </w:pPr>
            <w:r w:rsidRPr="00702072">
              <w:rPr>
                <w:color w:val="000000"/>
                <w:sz w:val="24"/>
                <w:szCs w:val="24"/>
                <w:lang w:val="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070BB3" w:rsidRPr="005D6029" w:rsidTr="00CF7C4D">
        <w:tc>
          <w:tcPr>
            <w:tcW w:w="1970" w:type="dxa"/>
          </w:tcPr>
          <w:p w:rsidR="00070BB3" w:rsidRPr="00702072" w:rsidRDefault="00E666AA" w:rsidP="00070BB3">
            <w:pPr>
              <w:pStyle w:val="ac"/>
              <w:shd w:val="clear" w:color="auto" w:fill="auto"/>
              <w:spacing w:line="230" w:lineRule="exact"/>
              <w:rPr>
                <w:b/>
                <w:sz w:val="24"/>
                <w:szCs w:val="24"/>
                <w:lang w:val="ru-RU"/>
              </w:rPr>
            </w:pPr>
            <w:r w:rsidRPr="00702072">
              <w:rPr>
                <w:b/>
                <w:sz w:val="24"/>
                <w:szCs w:val="24"/>
                <w:lang w:val="ru-RU"/>
              </w:rPr>
              <w:t>Познавательное</w:t>
            </w:r>
          </w:p>
        </w:tc>
        <w:tc>
          <w:tcPr>
            <w:tcW w:w="2268" w:type="dxa"/>
          </w:tcPr>
          <w:p w:rsidR="00070BB3" w:rsidRPr="00702072" w:rsidRDefault="00E666AA" w:rsidP="00070BB3">
            <w:pPr>
              <w:pStyle w:val="ac"/>
              <w:shd w:val="clear" w:color="auto" w:fill="auto"/>
              <w:spacing w:line="230" w:lineRule="exact"/>
              <w:rPr>
                <w:sz w:val="24"/>
                <w:szCs w:val="24"/>
                <w:lang w:val="ru-RU"/>
              </w:rPr>
            </w:pPr>
            <w:r w:rsidRPr="00702072">
              <w:rPr>
                <w:sz w:val="24"/>
                <w:szCs w:val="24"/>
                <w:lang w:val="ru-RU"/>
              </w:rPr>
              <w:t>Знание</w:t>
            </w:r>
          </w:p>
        </w:tc>
        <w:tc>
          <w:tcPr>
            <w:tcW w:w="5935" w:type="dxa"/>
          </w:tcPr>
          <w:p w:rsidR="00070BB3" w:rsidRPr="00702072" w:rsidRDefault="00E666AA" w:rsidP="00CF7C4D">
            <w:pPr>
              <w:pStyle w:val="ac"/>
              <w:shd w:val="clear" w:color="auto" w:fill="auto"/>
              <w:spacing w:line="230" w:lineRule="exact"/>
              <w:jc w:val="center"/>
              <w:rPr>
                <w:sz w:val="24"/>
                <w:szCs w:val="24"/>
                <w:lang w:val="ru-RU"/>
              </w:rPr>
            </w:pPr>
            <w:r w:rsidRPr="00702072">
              <w:rPr>
                <w:color w:val="000000"/>
                <w:sz w:val="24"/>
                <w:szCs w:val="24"/>
                <w:lang w:val="ru-RU"/>
              </w:rPr>
              <w:t>Проявляющий интерес к окружающему миру и активность в поведении и деятельности.</w:t>
            </w:r>
          </w:p>
        </w:tc>
      </w:tr>
      <w:tr w:rsidR="00070BB3" w:rsidRPr="005D6029" w:rsidTr="00CF7C4D">
        <w:tc>
          <w:tcPr>
            <w:tcW w:w="1970" w:type="dxa"/>
          </w:tcPr>
          <w:p w:rsidR="00070BB3" w:rsidRPr="00702072" w:rsidRDefault="00E666AA" w:rsidP="00070BB3">
            <w:pPr>
              <w:pStyle w:val="ac"/>
              <w:shd w:val="clear" w:color="auto" w:fill="auto"/>
              <w:spacing w:line="230" w:lineRule="exact"/>
              <w:rPr>
                <w:b/>
                <w:sz w:val="24"/>
                <w:szCs w:val="24"/>
                <w:lang w:val="ru-RU"/>
              </w:rPr>
            </w:pPr>
            <w:r w:rsidRPr="00702072">
              <w:rPr>
                <w:b/>
                <w:sz w:val="24"/>
                <w:szCs w:val="24"/>
                <w:lang w:val="ru-RU"/>
              </w:rPr>
              <w:t xml:space="preserve">Физическое  и оздоровительное </w:t>
            </w:r>
          </w:p>
        </w:tc>
        <w:tc>
          <w:tcPr>
            <w:tcW w:w="2268" w:type="dxa"/>
          </w:tcPr>
          <w:p w:rsidR="00070BB3" w:rsidRPr="00702072" w:rsidRDefault="00E666AA" w:rsidP="00070BB3">
            <w:pPr>
              <w:pStyle w:val="ac"/>
              <w:shd w:val="clear" w:color="auto" w:fill="auto"/>
              <w:spacing w:line="230" w:lineRule="exact"/>
              <w:rPr>
                <w:sz w:val="24"/>
                <w:szCs w:val="24"/>
                <w:lang w:val="ru-RU"/>
              </w:rPr>
            </w:pPr>
            <w:r w:rsidRPr="00702072">
              <w:rPr>
                <w:sz w:val="24"/>
                <w:szCs w:val="24"/>
                <w:lang w:val="ru-RU"/>
              </w:rPr>
              <w:t>Здоровье</w:t>
            </w:r>
          </w:p>
        </w:tc>
        <w:tc>
          <w:tcPr>
            <w:tcW w:w="5935" w:type="dxa"/>
          </w:tcPr>
          <w:p w:rsidR="00E666AA" w:rsidRPr="00702072" w:rsidRDefault="00E666AA" w:rsidP="00CF7C4D">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Выполняющий действия по самообслуживанию: моет руки, самостоятельно ест, ложится спать и т. д.</w:t>
            </w:r>
            <w:r w:rsidRPr="00702072">
              <w:rPr>
                <w:rFonts w:ascii="Times New Roman" w:hAnsi="Times New Roman" w:cs="Times New Roman"/>
                <w:lang w:val="ru-RU"/>
              </w:rPr>
              <w:t xml:space="preserve">. </w:t>
            </w:r>
            <w:r w:rsidRPr="00702072">
              <w:rPr>
                <w:rFonts w:ascii="Times New Roman" w:hAnsi="Times New Roman" w:cs="Times New Roman"/>
                <w:color w:val="000000"/>
                <w:lang w:val="ru-RU"/>
              </w:rPr>
              <w:t>Стремящийся быть опрятным.</w:t>
            </w:r>
          </w:p>
          <w:p w:rsidR="00070BB3" w:rsidRPr="00702072" w:rsidRDefault="00E666AA" w:rsidP="00CF7C4D">
            <w:pPr>
              <w:pStyle w:val="ac"/>
              <w:shd w:val="clear" w:color="auto" w:fill="auto"/>
              <w:spacing w:line="230" w:lineRule="exact"/>
              <w:jc w:val="center"/>
              <w:rPr>
                <w:sz w:val="24"/>
                <w:szCs w:val="24"/>
                <w:lang w:val="ru-RU"/>
              </w:rPr>
            </w:pPr>
            <w:r w:rsidRPr="00702072">
              <w:rPr>
                <w:color w:val="000000"/>
                <w:sz w:val="24"/>
                <w:szCs w:val="24"/>
                <w:lang w:val="ru-RU"/>
              </w:rPr>
              <w:t>Проявляющий интерес к физической активности. Соблюдающий элементарные правила безопасности в быту, в детском саду, на природе.</w:t>
            </w:r>
          </w:p>
        </w:tc>
      </w:tr>
      <w:tr w:rsidR="00070BB3" w:rsidRPr="005D6029" w:rsidTr="00CF7C4D">
        <w:tc>
          <w:tcPr>
            <w:tcW w:w="1970" w:type="dxa"/>
          </w:tcPr>
          <w:p w:rsidR="00070BB3" w:rsidRPr="00702072" w:rsidRDefault="00E666AA" w:rsidP="00070BB3">
            <w:pPr>
              <w:pStyle w:val="ac"/>
              <w:shd w:val="clear" w:color="auto" w:fill="auto"/>
              <w:spacing w:line="230" w:lineRule="exact"/>
              <w:rPr>
                <w:b/>
                <w:sz w:val="24"/>
                <w:szCs w:val="24"/>
                <w:lang w:val="ru-RU"/>
              </w:rPr>
            </w:pPr>
            <w:r w:rsidRPr="00702072">
              <w:rPr>
                <w:b/>
                <w:sz w:val="24"/>
                <w:szCs w:val="24"/>
                <w:lang w:val="ru-RU"/>
              </w:rPr>
              <w:t xml:space="preserve">Трудовое </w:t>
            </w:r>
          </w:p>
        </w:tc>
        <w:tc>
          <w:tcPr>
            <w:tcW w:w="2268" w:type="dxa"/>
          </w:tcPr>
          <w:p w:rsidR="00070BB3" w:rsidRPr="00702072" w:rsidRDefault="00E666AA" w:rsidP="00070BB3">
            <w:pPr>
              <w:pStyle w:val="ac"/>
              <w:shd w:val="clear" w:color="auto" w:fill="auto"/>
              <w:spacing w:line="230" w:lineRule="exact"/>
              <w:rPr>
                <w:sz w:val="24"/>
                <w:szCs w:val="24"/>
                <w:lang w:val="ru-RU"/>
              </w:rPr>
            </w:pPr>
            <w:r w:rsidRPr="00702072">
              <w:rPr>
                <w:sz w:val="24"/>
                <w:szCs w:val="24"/>
                <w:lang w:val="ru-RU"/>
              </w:rPr>
              <w:t>Труд</w:t>
            </w:r>
          </w:p>
        </w:tc>
        <w:tc>
          <w:tcPr>
            <w:tcW w:w="5935" w:type="dxa"/>
          </w:tcPr>
          <w:p w:rsidR="00E666AA" w:rsidRPr="00702072" w:rsidRDefault="00E666AA" w:rsidP="00CF7C4D">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Поддерживающий элементарный порядок в окружающей обстановке.</w:t>
            </w:r>
          </w:p>
          <w:p w:rsidR="00E666AA" w:rsidRPr="00702072" w:rsidRDefault="00E666AA" w:rsidP="00CF7C4D">
            <w:pPr>
              <w:pStyle w:val="a3"/>
              <w:spacing w:after="0" w:line="250" w:lineRule="exact"/>
              <w:jc w:val="center"/>
              <w:rPr>
                <w:rFonts w:ascii="Times New Roman" w:hAnsi="Times New Roman" w:cs="Times New Roman"/>
                <w:lang w:val="ru-RU"/>
              </w:rPr>
            </w:pPr>
            <w:r w:rsidRPr="00702072">
              <w:rPr>
                <w:rFonts w:ascii="Times New Roman" w:hAnsi="Times New Roman" w:cs="Times New Roman"/>
                <w:color w:val="000000"/>
                <w:lang w:val="ru-RU"/>
              </w:rPr>
              <w:t>Стремящийся помогать взрослому в доступных действиях.</w:t>
            </w:r>
          </w:p>
          <w:p w:rsidR="00070BB3" w:rsidRPr="00702072" w:rsidRDefault="00E666AA" w:rsidP="00CF7C4D">
            <w:pPr>
              <w:pStyle w:val="ac"/>
              <w:shd w:val="clear" w:color="auto" w:fill="auto"/>
              <w:spacing w:line="230" w:lineRule="exact"/>
              <w:jc w:val="center"/>
              <w:rPr>
                <w:sz w:val="24"/>
                <w:szCs w:val="24"/>
                <w:lang w:val="ru-RU"/>
              </w:rPr>
            </w:pPr>
            <w:r w:rsidRPr="00702072">
              <w:rPr>
                <w:color w:val="000000"/>
                <w:sz w:val="24"/>
                <w:szCs w:val="24"/>
                <w:lang w:val="ru-RU"/>
              </w:rPr>
              <w:t>Стремящийся к самостоятельности в самообслуживании, в быту, в игре, в продуктивных видах деятельности.</w:t>
            </w:r>
          </w:p>
        </w:tc>
      </w:tr>
      <w:tr w:rsidR="00070BB3" w:rsidRPr="005D6029" w:rsidTr="00CF7C4D">
        <w:tc>
          <w:tcPr>
            <w:tcW w:w="1970" w:type="dxa"/>
          </w:tcPr>
          <w:p w:rsidR="00070BB3" w:rsidRPr="00702072" w:rsidRDefault="00E666AA" w:rsidP="00070BB3">
            <w:pPr>
              <w:pStyle w:val="ac"/>
              <w:shd w:val="clear" w:color="auto" w:fill="auto"/>
              <w:spacing w:line="230" w:lineRule="exact"/>
              <w:rPr>
                <w:b/>
                <w:sz w:val="24"/>
                <w:szCs w:val="24"/>
                <w:lang w:val="ru-RU"/>
              </w:rPr>
            </w:pPr>
            <w:r w:rsidRPr="00702072">
              <w:rPr>
                <w:b/>
                <w:sz w:val="24"/>
                <w:szCs w:val="24"/>
                <w:lang w:val="ru-RU"/>
              </w:rPr>
              <w:t xml:space="preserve">Этико – эстетическое </w:t>
            </w:r>
          </w:p>
        </w:tc>
        <w:tc>
          <w:tcPr>
            <w:tcW w:w="2268" w:type="dxa"/>
          </w:tcPr>
          <w:p w:rsidR="00070BB3" w:rsidRPr="00702072" w:rsidRDefault="00E666AA" w:rsidP="00070BB3">
            <w:pPr>
              <w:pStyle w:val="ac"/>
              <w:shd w:val="clear" w:color="auto" w:fill="auto"/>
              <w:spacing w:line="230" w:lineRule="exact"/>
              <w:rPr>
                <w:sz w:val="24"/>
                <w:szCs w:val="24"/>
                <w:lang w:val="ru-RU"/>
              </w:rPr>
            </w:pPr>
            <w:r w:rsidRPr="00702072">
              <w:rPr>
                <w:sz w:val="24"/>
                <w:szCs w:val="24"/>
                <w:lang w:val="ru-RU"/>
              </w:rPr>
              <w:t>Культура и красота</w:t>
            </w:r>
          </w:p>
        </w:tc>
        <w:tc>
          <w:tcPr>
            <w:tcW w:w="5935" w:type="dxa"/>
          </w:tcPr>
          <w:p w:rsidR="00070BB3" w:rsidRPr="00702072" w:rsidRDefault="00E666AA" w:rsidP="00CF7C4D">
            <w:pPr>
              <w:pStyle w:val="ac"/>
              <w:shd w:val="clear" w:color="auto" w:fill="auto"/>
              <w:spacing w:line="230" w:lineRule="exact"/>
              <w:jc w:val="center"/>
              <w:rPr>
                <w:sz w:val="24"/>
                <w:szCs w:val="24"/>
                <w:lang w:val="ru-RU"/>
              </w:rPr>
            </w:pPr>
            <w:r w:rsidRPr="00702072">
              <w:rPr>
                <w:color w:val="000000"/>
                <w:sz w:val="24"/>
                <w:szCs w:val="24"/>
                <w:lang w:val="ru-RU"/>
              </w:rPr>
              <w:t>Эмоционально отзывчивый к красоте. Проявляющий интерес и желание заниматься продуктивными видами деятельности.</w:t>
            </w:r>
          </w:p>
        </w:tc>
      </w:tr>
    </w:tbl>
    <w:p w:rsidR="00B80BBF" w:rsidRPr="00702072" w:rsidRDefault="00B80BBF">
      <w:pPr>
        <w:pStyle w:val="a3"/>
        <w:rPr>
          <w:rFonts w:ascii="Times New Roman" w:hAnsi="Times New Roman" w:cs="Times New Roman"/>
          <w:lang w:val="ru-RU"/>
        </w:rPr>
      </w:pPr>
    </w:p>
    <w:p w:rsidR="00CF7C4D" w:rsidRPr="00702072" w:rsidRDefault="00CF7C4D" w:rsidP="00CF7C4D">
      <w:pPr>
        <w:pStyle w:val="a3"/>
        <w:numPr>
          <w:ilvl w:val="0"/>
          <w:numId w:val="8"/>
        </w:numPr>
        <w:tabs>
          <w:tab w:val="left" w:pos="695"/>
        </w:tabs>
        <w:spacing w:after="0" w:line="274" w:lineRule="exact"/>
        <w:rPr>
          <w:rFonts w:ascii="Times New Roman" w:hAnsi="Times New Roman" w:cs="Times New Roman"/>
          <w:b/>
          <w:lang w:val="ru-RU"/>
        </w:rPr>
      </w:pPr>
      <w:r w:rsidRPr="00702072">
        <w:rPr>
          <w:rStyle w:val="a4"/>
          <w:rFonts w:ascii="Times New Roman" w:hAnsi="Times New Roman" w:cs="Times New Roman"/>
          <w:b/>
          <w:iCs/>
          <w:color w:val="000000"/>
          <w:lang w:val="ru-RU"/>
        </w:rPr>
        <w:t>Целевые ориентиры воспитательной работы для детей дошкольного возраста (до 7 лет)</w:t>
      </w:r>
    </w:p>
    <w:p w:rsidR="00CF7C4D" w:rsidRPr="00702072" w:rsidRDefault="00CF7C4D" w:rsidP="00CF7C4D">
      <w:pPr>
        <w:pStyle w:val="a3"/>
        <w:rPr>
          <w:rFonts w:ascii="Times New Roman" w:hAnsi="Times New Roman" w:cs="Times New Roman"/>
          <w:b/>
          <w:lang w:val="ru-RU"/>
        </w:rPr>
      </w:pPr>
      <w:r w:rsidRPr="00702072">
        <w:rPr>
          <w:rStyle w:val="a4"/>
          <w:rFonts w:ascii="Times New Roman" w:hAnsi="Times New Roman" w:cs="Times New Roman"/>
          <w:b/>
          <w:iCs/>
          <w:color w:val="000000"/>
          <w:lang w:val="ru-RU"/>
        </w:rPr>
        <w:t>Портрет ребенка дошкольного возраста (к 7-ми годам)</w:t>
      </w:r>
    </w:p>
    <w:tbl>
      <w:tblPr>
        <w:tblStyle w:val="ad"/>
        <w:tblW w:w="0" w:type="auto"/>
        <w:tblLook w:val="04A0"/>
      </w:tblPr>
      <w:tblGrid>
        <w:gridCol w:w="2046"/>
        <w:gridCol w:w="2268"/>
        <w:gridCol w:w="5954"/>
      </w:tblGrid>
      <w:tr w:rsidR="00CF7C4D" w:rsidRPr="00702072" w:rsidTr="00CF7C4D">
        <w:tc>
          <w:tcPr>
            <w:tcW w:w="1951" w:type="dxa"/>
          </w:tcPr>
          <w:p w:rsidR="00CF7C4D" w:rsidRPr="00702072" w:rsidRDefault="00CF7C4D" w:rsidP="00CF7C4D">
            <w:pPr>
              <w:pStyle w:val="ac"/>
              <w:shd w:val="clear" w:color="auto" w:fill="auto"/>
              <w:spacing w:line="230" w:lineRule="exact"/>
              <w:rPr>
                <w:b/>
                <w:lang w:val="ru-RU"/>
              </w:rPr>
            </w:pPr>
            <w:r w:rsidRPr="00702072">
              <w:rPr>
                <w:b/>
                <w:lang w:val="ru-RU"/>
              </w:rPr>
              <w:t xml:space="preserve">Направление </w:t>
            </w:r>
          </w:p>
          <w:p w:rsidR="00CF7C4D" w:rsidRPr="00702072" w:rsidRDefault="00CF7C4D" w:rsidP="00CF7C4D">
            <w:pPr>
              <w:pStyle w:val="a3"/>
              <w:rPr>
                <w:rFonts w:ascii="Times New Roman" w:hAnsi="Times New Roman" w:cs="Times New Roman"/>
                <w:lang w:val="ru-RU"/>
              </w:rPr>
            </w:pPr>
            <w:r w:rsidRPr="00702072">
              <w:rPr>
                <w:rFonts w:ascii="Times New Roman" w:hAnsi="Times New Roman" w:cs="Times New Roman"/>
                <w:b/>
                <w:lang w:val="ru-RU"/>
              </w:rPr>
              <w:t xml:space="preserve">  воспитания</w:t>
            </w:r>
          </w:p>
        </w:tc>
        <w:tc>
          <w:tcPr>
            <w:tcW w:w="2268"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b/>
                <w:lang w:val="ru-RU"/>
              </w:rPr>
              <w:t xml:space="preserve">   Ценности</w:t>
            </w:r>
          </w:p>
        </w:tc>
        <w:tc>
          <w:tcPr>
            <w:tcW w:w="5954"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b/>
                <w:lang w:val="ru-RU"/>
              </w:rPr>
              <w:t xml:space="preserve">                             Показатели</w:t>
            </w:r>
          </w:p>
        </w:tc>
      </w:tr>
      <w:tr w:rsidR="00CF7C4D" w:rsidRPr="005D6029" w:rsidTr="00CF7C4D">
        <w:tc>
          <w:tcPr>
            <w:tcW w:w="1951"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b/>
                <w:lang w:val="ru-RU"/>
              </w:rPr>
              <w:t>Патриотическое</w:t>
            </w:r>
          </w:p>
        </w:tc>
        <w:tc>
          <w:tcPr>
            <w:tcW w:w="2268"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lang w:val="ru-RU"/>
              </w:rPr>
              <w:t>Родина, природа</w:t>
            </w:r>
          </w:p>
        </w:tc>
        <w:tc>
          <w:tcPr>
            <w:tcW w:w="5954"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color w:val="000000"/>
                <w:lang w:val="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CF7C4D" w:rsidRPr="005D6029" w:rsidTr="00CF7C4D">
        <w:tc>
          <w:tcPr>
            <w:tcW w:w="1951"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b/>
                <w:lang w:val="ru-RU"/>
              </w:rPr>
              <w:t>Социальное</w:t>
            </w:r>
          </w:p>
        </w:tc>
        <w:tc>
          <w:tcPr>
            <w:tcW w:w="2268"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lang w:val="ru-RU"/>
              </w:rPr>
              <w:t xml:space="preserve">Человек, семья, дружба, </w:t>
            </w:r>
            <w:r w:rsidRPr="00702072">
              <w:rPr>
                <w:rFonts w:ascii="Times New Roman" w:hAnsi="Times New Roman" w:cs="Times New Roman"/>
                <w:lang w:val="ru-RU"/>
              </w:rPr>
              <w:lastRenderedPageBreak/>
              <w:t>сотрудничество</w:t>
            </w:r>
          </w:p>
        </w:tc>
        <w:tc>
          <w:tcPr>
            <w:tcW w:w="5954" w:type="dxa"/>
          </w:tcPr>
          <w:p w:rsidR="00CF7C4D" w:rsidRPr="00702072" w:rsidRDefault="00CF7C4D" w:rsidP="00CF7C4D">
            <w:pPr>
              <w:pStyle w:val="a3"/>
              <w:spacing w:after="0" w:line="250" w:lineRule="exact"/>
              <w:rPr>
                <w:rFonts w:ascii="Times New Roman" w:hAnsi="Times New Roman" w:cs="Times New Roman"/>
                <w:lang w:val="ru-RU"/>
              </w:rPr>
            </w:pPr>
            <w:r w:rsidRPr="00702072">
              <w:rPr>
                <w:rFonts w:ascii="Times New Roman" w:hAnsi="Times New Roman" w:cs="Times New Roman"/>
                <w:color w:val="000000"/>
                <w:lang w:val="ru-RU"/>
              </w:rPr>
              <w:lastRenderedPageBreak/>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w:t>
            </w:r>
            <w:r w:rsidRPr="00702072">
              <w:rPr>
                <w:rFonts w:ascii="Times New Roman" w:hAnsi="Times New Roman" w:cs="Times New Roman"/>
                <w:color w:val="000000"/>
                <w:lang w:val="ru-RU"/>
              </w:rPr>
              <w:lastRenderedPageBreak/>
              <w:t>проявляющий зачатки чувства долга: ответственность за свои действия и поведение; принимающий и уважающий различия между людьми.</w:t>
            </w:r>
          </w:p>
          <w:p w:rsidR="00CF7C4D" w:rsidRPr="00702072" w:rsidRDefault="00CF7C4D" w:rsidP="00CF7C4D">
            <w:pPr>
              <w:pStyle w:val="a3"/>
              <w:spacing w:after="0" w:line="250" w:lineRule="exact"/>
              <w:rPr>
                <w:rFonts w:ascii="Times New Roman" w:hAnsi="Times New Roman" w:cs="Times New Roman"/>
                <w:lang w:val="ru-RU"/>
              </w:rPr>
            </w:pPr>
            <w:r w:rsidRPr="00702072">
              <w:rPr>
                <w:rFonts w:ascii="Times New Roman" w:hAnsi="Times New Roman" w:cs="Times New Roman"/>
                <w:color w:val="000000"/>
                <w:lang w:val="ru-RU"/>
              </w:rPr>
              <w:t>Освоивший основы речевой культуры.</w:t>
            </w:r>
          </w:p>
          <w:p w:rsidR="00CF7C4D" w:rsidRPr="00702072" w:rsidRDefault="00CF7C4D" w:rsidP="00CF7C4D">
            <w:pPr>
              <w:pStyle w:val="a3"/>
              <w:spacing w:after="0"/>
              <w:rPr>
                <w:rFonts w:ascii="Times New Roman" w:hAnsi="Times New Roman" w:cs="Times New Roman"/>
                <w:lang w:val="ru-RU"/>
              </w:rPr>
            </w:pPr>
            <w:r w:rsidRPr="00702072">
              <w:rPr>
                <w:rFonts w:ascii="Times New Roman" w:hAnsi="Times New Roman" w:cs="Times New Roman"/>
                <w:color w:val="000000"/>
                <w:lang w:val="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F7C4D" w:rsidRPr="005D6029" w:rsidTr="00CF7C4D">
        <w:tc>
          <w:tcPr>
            <w:tcW w:w="1951"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b/>
                <w:lang w:val="ru-RU"/>
              </w:rPr>
              <w:lastRenderedPageBreak/>
              <w:t>Познавательное</w:t>
            </w:r>
          </w:p>
        </w:tc>
        <w:tc>
          <w:tcPr>
            <w:tcW w:w="2268"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lang w:val="ru-RU"/>
              </w:rPr>
              <w:t>Знание</w:t>
            </w:r>
          </w:p>
        </w:tc>
        <w:tc>
          <w:tcPr>
            <w:tcW w:w="5954"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color w:val="000000"/>
                <w:lang w:val="ru-RU"/>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CF7C4D" w:rsidRPr="005D6029" w:rsidTr="00CF7C4D">
        <w:tc>
          <w:tcPr>
            <w:tcW w:w="1951"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b/>
                <w:lang w:val="ru-RU"/>
              </w:rPr>
              <w:t>Физическое  и оздоровительное</w:t>
            </w:r>
          </w:p>
        </w:tc>
        <w:tc>
          <w:tcPr>
            <w:tcW w:w="2268"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lang w:val="ru-RU"/>
              </w:rPr>
              <w:t>Здоровье</w:t>
            </w:r>
          </w:p>
        </w:tc>
        <w:tc>
          <w:tcPr>
            <w:tcW w:w="5954"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color w:val="000000"/>
                <w:lang w:val="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CF7C4D" w:rsidRPr="005D6029" w:rsidTr="00CF7C4D">
        <w:tc>
          <w:tcPr>
            <w:tcW w:w="1951" w:type="dxa"/>
          </w:tcPr>
          <w:p w:rsidR="006F0396" w:rsidRPr="00702072" w:rsidRDefault="006F0396">
            <w:pPr>
              <w:pStyle w:val="a3"/>
              <w:rPr>
                <w:rFonts w:ascii="Times New Roman" w:hAnsi="Times New Roman" w:cs="Times New Roman"/>
                <w:b/>
                <w:lang w:val="ru-RU"/>
              </w:rPr>
            </w:pPr>
            <w:r w:rsidRPr="00702072">
              <w:rPr>
                <w:rFonts w:ascii="Times New Roman" w:hAnsi="Times New Roman" w:cs="Times New Roman"/>
                <w:b/>
                <w:lang w:val="ru-RU"/>
              </w:rPr>
              <w:t xml:space="preserve">Трудовое </w:t>
            </w:r>
          </w:p>
          <w:p w:rsidR="00CF7C4D" w:rsidRPr="00702072" w:rsidRDefault="00CF7C4D">
            <w:pPr>
              <w:pStyle w:val="a3"/>
              <w:rPr>
                <w:rFonts w:ascii="Times New Roman" w:hAnsi="Times New Roman" w:cs="Times New Roman"/>
                <w:lang w:val="ru-RU"/>
              </w:rPr>
            </w:pPr>
          </w:p>
        </w:tc>
        <w:tc>
          <w:tcPr>
            <w:tcW w:w="2268" w:type="dxa"/>
          </w:tcPr>
          <w:p w:rsidR="00CF7C4D" w:rsidRPr="00702072" w:rsidRDefault="006F0396">
            <w:pPr>
              <w:pStyle w:val="a3"/>
              <w:rPr>
                <w:rFonts w:ascii="Times New Roman" w:hAnsi="Times New Roman" w:cs="Times New Roman"/>
                <w:lang w:val="ru-RU"/>
              </w:rPr>
            </w:pPr>
            <w:r w:rsidRPr="00702072">
              <w:rPr>
                <w:rFonts w:ascii="Times New Roman" w:hAnsi="Times New Roman" w:cs="Times New Roman"/>
                <w:lang w:val="ru-RU"/>
              </w:rPr>
              <w:t xml:space="preserve">Труд </w:t>
            </w:r>
          </w:p>
        </w:tc>
        <w:tc>
          <w:tcPr>
            <w:tcW w:w="5954" w:type="dxa"/>
          </w:tcPr>
          <w:p w:rsidR="00CF7C4D" w:rsidRPr="00702072" w:rsidRDefault="00CF7C4D">
            <w:pPr>
              <w:pStyle w:val="a3"/>
              <w:rPr>
                <w:rFonts w:ascii="Times New Roman" w:hAnsi="Times New Roman" w:cs="Times New Roman"/>
                <w:lang w:val="ru-RU"/>
              </w:rPr>
            </w:pPr>
            <w:r w:rsidRPr="00702072">
              <w:rPr>
                <w:rFonts w:ascii="Times New Roman" w:hAnsi="Times New Roman" w:cs="Times New Roman"/>
                <w:color w:val="000000"/>
                <w:lang w:val="ru-RU"/>
              </w:rP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p>
        </w:tc>
      </w:tr>
      <w:tr w:rsidR="006F0396" w:rsidRPr="005D6029" w:rsidTr="00CF7C4D">
        <w:tc>
          <w:tcPr>
            <w:tcW w:w="1951" w:type="dxa"/>
          </w:tcPr>
          <w:p w:rsidR="006F0396" w:rsidRPr="00702072" w:rsidRDefault="006F0396">
            <w:pPr>
              <w:pStyle w:val="a3"/>
              <w:rPr>
                <w:rFonts w:ascii="Times New Roman" w:hAnsi="Times New Roman" w:cs="Times New Roman"/>
                <w:b/>
                <w:lang w:val="ru-RU"/>
              </w:rPr>
            </w:pPr>
            <w:r w:rsidRPr="00702072">
              <w:rPr>
                <w:rFonts w:ascii="Times New Roman" w:hAnsi="Times New Roman" w:cs="Times New Roman"/>
                <w:b/>
                <w:lang w:val="ru-RU"/>
              </w:rPr>
              <w:t>Этико – эстетическое</w:t>
            </w:r>
          </w:p>
        </w:tc>
        <w:tc>
          <w:tcPr>
            <w:tcW w:w="2268" w:type="dxa"/>
          </w:tcPr>
          <w:p w:rsidR="006F0396" w:rsidRPr="00702072" w:rsidRDefault="006F0396">
            <w:pPr>
              <w:pStyle w:val="a3"/>
              <w:rPr>
                <w:rFonts w:ascii="Times New Roman" w:hAnsi="Times New Roman" w:cs="Times New Roman"/>
                <w:lang w:val="ru-RU"/>
              </w:rPr>
            </w:pPr>
            <w:r w:rsidRPr="00702072">
              <w:rPr>
                <w:rFonts w:ascii="Times New Roman" w:hAnsi="Times New Roman" w:cs="Times New Roman"/>
                <w:lang w:val="ru-RU"/>
              </w:rPr>
              <w:t>Культура и красота</w:t>
            </w:r>
          </w:p>
        </w:tc>
        <w:tc>
          <w:tcPr>
            <w:tcW w:w="5954" w:type="dxa"/>
          </w:tcPr>
          <w:p w:rsidR="006F0396" w:rsidRPr="00702072" w:rsidRDefault="006F0396">
            <w:pPr>
              <w:pStyle w:val="a3"/>
              <w:rPr>
                <w:rFonts w:ascii="Times New Roman" w:hAnsi="Times New Roman" w:cs="Times New Roman"/>
                <w:color w:val="000000"/>
                <w:lang w:val="ru-RU"/>
              </w:rPr>
            </w:pPr>
            <w:r w:rsidRPr="00702072">
              <w:rPr>
                <w:rFonts w:ascii="Times New Roman" w:hAnsi="Times New Roman" w:cs="Times New Roman"/>
                <w:color w:val="000000"/>
                <w:lang w:val="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6F0396" w:rsidRPr="00702072" w:rsidRDefault="006F0396" w:rsidP="006F0396">
      <w:pPr>
        <w:pStyle w:val="20"/>
        <w:keepNext/>
        <w:keepLines/>
        <w:numPr>
          <w:ilvl w:val="1"/>
          <w:numId w:val="7"/>
        </w:numPr>
        <w:shd w:val="clear" w:color="auto" w:fill="auto"/>
        <w:tabs>
          <w:tab w:val="left" w:pos="418"/>
        </w:tabs>
        <w:spacing w:line="230" w:lineRule="exact"/>
        <w:jc w:val="left"/>
        <w:rPr>
          <w:b/>
          <w:lang w:val="ru-RU"/>
        </w:rPr>
      </w:pPr>
      <w:bookmarkStart w:id="4" w:name="bookmark7"/>
      <w:r w:rsidRPr="00702072">
        <w:rPr>
          <w:rStyle w:val="2"/>
          <w:b/>
          <w:color w:val="000000"/>
          <w:lang w:val="ru-RU"/>
        </w:rPr>
        <w:t>Часть, формируемая участниками образовательных отношений</w:t>
      </w:r>
      <w:bookmarkEnd w:id="4"/>
    </w:p>
    <w:p w:rsidR="006F0396" w:rsidRPr="00702072" w:rsidRDefault="006F0396" w:rsidP="006F0396">
      <w:pPr>
        <w:pStyle w:val="20"/>
        <w:keepNext/>
        <w:keepLines/>
        <w:numPr>
          <w:ilvl w:val="0"/>
          <w:numId w:val="9"/>
        </w:numPr>
        <w:shd w:val="clear" w:color="auto" w:fill="auto"/>
        <w:tabs>
          <w:tab w:val="left" w:pos="687"/>
        </w:tabs>
        <w:spacing w:line="283" w:lineRule="exact"/>
        <w:jc w:val="left"/>
        <w:rPr>
          <w:b/>
          <w:lang w:val="ru-RU"/>
        </w:rPr>
      </w:pPr>
      <w:bookmarkStart w:id="5" w:name="bookmark8"/>
      <w:r w:rsidRPr="00702072">
        <w:rPr>
          <w:rStyle w:val="2"/>
          <w:b/>
          <w:color w:val="000000"/>
          <w:lang w:val="ru-RU"/>
        </w:rPr>
        <w:t>Потенциал социокультурного пространства Татарстана для воспитания детей дошкольного возраста</w:t>
      </w:r>
      <w:bookmarkEnd w:id="5"/>
    </w:p>
    <w:p w:rsidR="006F0396" w:rsidRPr="00702072" w:rsidRDefault="006F0396" w:rsidP="006F0396">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Татарстан справедливо считают одним из самых развитых и прекрасных Российских регионов. Какими же должны быть жители этого региона? Прежде всего, они должны знать свой родной город, любить свою Родину- Татарстан. А еще они должны с малых лет чувствовать себя татарстанцами: воспитанными, добрыми, внимательными к другим людям. Должны не только любить и беречь свою малую родину- Татарстан, но и чувствовать себя частицей удивительного многонационального сообщества.</w:t>
      </w:r>
    </w:p>
    <w:p w:rsidR="006F0396" w:rsidRPr="00702072" w:rsidRDefault="006F0396" w:rsidP="006F0396">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Знакомя дошкольников с Татарстаном целесообразно, сначала привлечь внимание дошкольников к тому, что они часто видят, с чем встречаются постоянно, но порой не замечают. Это позволяет раскрыть интерес дошкольников к истории и культуре родного края, открывает уникальные возможности для первоначальной ориентации ребёнка в мире культуры, становления его творческой индивидуальности.</w:t>
      </w:r>
    </w:p>
    <w:p w:rsidR="006F0396" w:rsidRPr="00702072" w:rsidRDefault="006F0396" w:rsidP="006F0396">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 xml:space="preserve">Задача педагога подготовить ребёнка к этой встрече с чудом, при этом обязательно необходимо очень тесное сотрудничество с родителями. Формирование патриотических чувств  проходит эффективнее, если детский сад устанавливает тесную связь с семьёй. При внимательном отношении родителей к вопросам патриотического воспитания к своему городу каждая прогулка может стать </w:t>
      </w:r>
      <w:r w:rsidRPr="00702072">
        <w:rPr>
          <w:rStyle w:val="a4"/>
          <w:rFonts w:ascii="Times New Roman" w:hAnsi="Times New Roman" w:cs="Times New Roman"/>
          <w:iCs/>
          <w:color w:val="000000"/>
          <w:lang w:val="ru-RU"/>
        </w:rPr>
        <w:lastRenderedPageBreak/>
        <w:t>средством формирования возвышенных чувств ребёнка.</w:t>
      </w:r>
    </w:p>
    <w:p w:rsidR="006F0396" w:rsidRPr="00702072" w:rsidRDefault="006F0396" w:rsidP="006F0396">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Воспитание татарстанца обеспечивается созданием единого воспитательного пространства республики, в котором осуществляется взаимодействие различных учреждений и субъектов социальной жизни. Активное участие в воспитательной деятельности могут принимать различные учреждения культуры музеи, театры, библиотека, почта, парки и др.</w:t>
      </w:r>
    </w:p>
    <w:p w:rsidR="006F0396" w:rsidRPr="00702072" w:rsidRDefault="006F0396" w:rsidP="006F0396">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Таким образом, задача образовательного учреждения заключается в обеспечении формирования у воспитанников:</w:t>
      </w:r>
    </w:p>
    <w:p w:rsidR="006F0396" w:rsidRPr="00702072" w:rsidRDefault="006F0396" w:rsidP="006F0396">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 нравственной и гражданской позиции по отношению к Татарстану и России;</w:t>
      </w:r>
    </w:p>
    <w:p w:rsidR="006F0396" w:rsidRPr="00702072" w:rsidRDefault="006F0396" w:rsidP="006F0396">
      <w:pPr>
        <w:pStyle w:val="a3"/>
        <w:tabs>
          <w:tab w:val="left" w:pos="554"/>
        </w:tabs>
        <w:spacing w:after="0"/>
        <w:ind w:left="360"/>
        <w:rPr>
          <w:rFonts w:ascii="Times New Roman" w:hAnsi="Times New Roman" w:cs="Times New Roman"/>
          <w:lang w:val="ru-RU"/>
        </w:rPr>
      </w:pPr>
      <w:r w:rsidRPr="00702072">
        <w:rPr>
          <w:rStyle w:val="a4"/>
          <w:rFonts w:ascii="Times New Roman" w:hAnsi="Times New Roman" w:cs="Times New Roman"/>
          <w:iCs/>
          <w:color w:val="000000"/>
          <w:lang w:val="ru-RU"/>
        </w:rPr>
        <w:t>- толерантности по отношению к ценностям различных культур народов Татарстана;</w:t>
      </w:r>
    </w:p>
    <w:p w:rsidR="006F0396" w:rsidRPr="00702072" w:rsidRDefault="006F0396" w:rsidP="006F0396">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Татарстан большой культурный регион. Его жители бережно собирают и хранят свидетельства героизма и славы ветеранов Великой Отечественной войны, участников боевых действий новейшего периода истории.</w:t>
      </w:r>
    </w:p>
    <w:p w:rsidR="006F0396" w:rsidRPr="00702072" w:rsidRDefault="006F0396" w:rsidP="006F0396">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Кроме музеев и мемориалов, имеющих всероссийскую известность, Татарстан славен многочисленными историко-культурными сообществами.</w:t>
      </w:r>
    </w:p>
    <w:p w:rsidR="006F0396" w:rsidRPr="00702072" w:rsidRDefault="006F0396" w:rsidP="006F0396">
      <w:pPr>
        <w:pStyle w:val="a3"/>
        <w:ind w:firstLine="360"/>
        <w:rPr>
          <w:rFonts w:ascii="Times New Roman" w:hAnsi="Times New Roman" w:cs="Times New Roman"/>
          <w:lang w:val="ru-RU"/>
        </w:rPr>
      </w:pPr>
      <w:r w:rsidRPr="00702072">
        <w:rPr>
          <w:rStyle w:val="a4"/>
          <w:rFonts w:ascii="Times New Roman" w:hAnsi="Times New Roman" w:cs="Times New Roman"/>
          <w:iCs/>
          <w:color w:val="000000"/>
          <w:lang w:val="ru-RU"/>
        </w:rPr>
        <w:t>Все аспекты воспитательного потенциала становятся реальными ресурсами в воспитательной деятельности. Таким образом, систематическая целенаправленная образовательная деятельность по ознакомлению дошкольников с историей и культурой Татарстана оказывает эффективную помощь в реализации задач воспитания детей дошкольного образования.</w:t>
      </w:r>
    </w:p>
    <w:p w:rsidR="006F0396" w:rsidRPr="00702072" w:rsidRDefault="006F0396" w:rsidP="006F0396">
      <w:pPr>
        <w:pStyle w:val="20"/>
        <w:keepNext/>
        <w:keepLines/>
        <w:numPr>
          <w:ilvl w:val="0"/>
          <w:numId w:val="9"/>
        </w:numPr>
        <w:shd w:val="clear" w:color="auto" w:fill="auto"/>
        <w:tabs>
          <w:tab w:val="left" w:pos="620"/>
        </w:tabs>
        <w:spacing w:line="240" w:lineRule="auto"/>
        <w:jc w:val="left"/>
        <w:rPr>
          <w:b/>
          <w:lang w:val="ru-RU"/>
        </w:rPr>
      </w:pPr>
      <w:bookmarkStart w:id="6" w:name="bookmark9"/>
      <w:r w:rsidRPr="00702072">
        <w:rPr>
          <w:rStyle w:val="2"/>
          <w:b/>
          <w:color w:val="000000"/>
          <w:lang w:val="ru-RU"/>
        </w:rPr>
        <w:t>Система оценки результатов освоения Программы (особенности проведения педагогической диагностики)</w:t>
      </w:r>
      <w:bookmarkEnd w:id="6"/>
    </w:p>
    <w:p w:rsidR="006F0396" w:rsidRPr="00702072" w:rsidRDefault="006F0396" w:rsidP="006F0396">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Результаты достижений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w:t>
      </w:r>
    </w:p>
    <w:p w:rsidR="006F0396" w:rsidRPr="00702072" w:rsidRDefault="006F0396" w:rsidP="006F0396">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Программой предусмотрена система мониторинга динамики развития детей, динамики их образовательных достижений, основанная на методе наблюдения за поведением детей.</w:t>
      </w:r>
    </w:p>
    <w:p w:rsidR="006F0396" w:rsidRPr="00702072" w:rsidRDefault="006F0396" w:rsidP="006F0396">
      <w:pPr>
        <w:pStyle w:val="a3"/>
        <w:spacing w:after="0"/>
        <w:ind w:firstLine="360"/>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В фокусе педагогической диагностики находится понимание ребенком смысла конкретной ценности и ее проявление в его поведении.</w:t>
      </w:r>
    </w:p>
    <w:p w:rsidR="00E46B2C" w:rsidRPr="00702072" w:rsidRDefault="00E46B2C" w:rsidP="006F0396">
      <w:pPr>
        <w:pStyle w:val="a3"/>
        <w:spacing w:after="0"/>
        <w:ind w:firstLine="360"/>
        <w:rPr>
          <w:rStyle w:val="a4"/>
          <w:rFonts w:ascii="Times New Roman" w:hAnsi="Times New Roman" w:cs="Times New Roman"/>
          <w:iCs/>
          <w:color w:val="000000"/>
          <w:lang w:val="ru-RU"/>
        </w:rPr>
      </w:pPr>
    </w:p>
    <w:p w:rsidR="006F0396" w:rsidRPr="00702072" w:rsidRDefault="006F0396" w:rsidP="006F0396">
      <w:pPr>
        <w:pStyle w:val="20"/>
        <w:keepNext/>
        <w:keepLines/>
        <w:numPr>
          <w:ilvl w:val="1"/>
          <w:numId w:val="9"/>
        </w:numPr>
        <w:shd w:val="clear" w:color="auto" w:fill="auto"/>
        <w:tabs>
          <w:tab w:val="left" w:pos="607"/>
        </w:tabs>
        <w:spacing w:line="317" w:lineRule="exact"/>
        <w:jc w:val="left"/>
        <w:rPr>
          <w:lang w:val="ru-RU"/>
        </w:rPr>
      </w:pPr>
      <w:r w:rsidRPr="00702072">
        <w:rPr>
          <w:rStyle w:val="2"/>
          <w:b/>
          <w:color w:val="000000"/>
          <w:lang w:val="ru-RU"/>
        </w:rPr>
        <w:t>Направления воспитательной работы в</w:t>
      </w:r>
      <w:r w:rsidRPr="00702072">
        <w:rPr>
          <w:rStyle w:val="2"/>
          <w:color w:val="000000"/>
          <w:lang w:val="ru-RU"/>
        </w:rPr>
        <w:t xml:space="preserve"> Программе воспитания МБДОУ  «Детский сад № 7 «Колокольчик»</w:t>
      </w:r>
    </w:p>
    <w:p w:rsidR="006F0396" w:rsidRPr="00702072" w:rsidRDefault="006F0396" w:rsidP="00EE5A1C">
      <w:pPr>
        <w:pStyle w:val="a3"/>
        <w:spacing w:after="0"/>
        <w:ind w:firstLine="360"/>
        <w:rPr>
          <w:rFonts w:ascii="Times New Roman" w:hAnsi="Times New Roman" w:cs="Times New Roman"/>
          <w:lang w:val="ru-RU"/>
        </w:rPr>
      </w:pPr>
      <w:r w:rsidRPr="00702072">
        <w:rPr>
          <w:rStyle w:val="a4"/>
          <w:rFonts w:ascii="Times New Roman" w:hAnsi="Times New Roman" w:cs="Times New Roman"/>
          <w:iCs/>
          <w:color w:val="000000"/>
          <w:lang w:val="ru-RU"/>
        </w:rPr>
        <w:t>Содержание рабочей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F0396" w:rsidRPr="00702072" w:rsidRDefault="006F0396" w:rsidP="00EE5A1C">
      <w:pPr>
        <w:pStyle w:val="a3"/>
        <w:numPr>
          <w:ilvl w:val="0"/>
          <w:numId w:val="1"/>
        </w:numPr>
        <w:tabs>
          <w:tab w:val="left" w:pos="319"/>
        </w:tabs>
        <w:spacing w:after="0" w:line="274" w:lineRule="exact"/>
        <w:rPr>
          <w:rFonts w:ascii="Times New Roman" w:hAnsi="Times New Roman" w:cs="Times New Roman"/>
        </w:rPr>
      </w:pPr>
      <w:r w:rsidRPr="00702072">
        <w:rPr>
          <w:rStyle w:val="a4"/>
          <w:rFonts w:ascii="Times New Roman" w:hAnsi="Times New Roman" w:cs="Times New Roman"/>
          <w:iCs/>
          <w:color w:val="000000"/>
        </w:rPr>
        <w:t>социально-коммуникативное развитие;</w:t>
      </w:r>
    </w:p>
    <w:p w:rsidR="006F0396" w:rsidRPr="00702072" w:rsidRDefault="006F0396" w:rsidP="00EE5A1C">
      <w:pPr>
        <w:pStyle w:val="a3"/>
        <w:numPr>
          <w:ilvl w:val="0"/>
          <w:numId w:val="1"/>
        </w:numPr>
        <w:tabs>
          <w:tab w:val="left" w:pos="319"/>
        </w:tabs>
        <w:spacing w:after="0" w:line="274" w:lineRule="exact"/>
        <w:rPr>
          <w:rFonts w:ascii="Times New Roman" w:hAnsi="Times New Roman" w:cs="Times New Roman"/>
        </w:rPr>
      </w:pPr>
      <w:r w:rsidRPr="00702072">
        <w:rPr>
          <w:rStyle w:val="a4"/>
          <w:rFonts w:ascii="Times New Roman" w:hAnsi="Times New Roman" w:cs="Times New Roman"/>
          <w:iCs/>
          <w:color w:val="000000"/>
        </w:rPr>
        <w:t>познавательное развитие;</w:t>
      </w:r>
    </w:p>
    <w:p w:rsidR="006F0396" w:rsidRPr="00702072" w:rsidRDefault="006F0396" w:rsidP="00EE5A1C">
      <w:pPr>
        <w:pStyle w:val="a3"/>
        <w:numPr>
          <w:ilvl w:val="0"/>
          <w:numId w:val="1"/>
        </w:numPr>
        <w:tabs>
          <w:tab w:val="left" w:pos="314"/>
        </w:tabs>
        <w:spacing w:after="0" w:line="274" w:lineRule="exact"/>
        <w:rPr>
          <w:rFonts w:ascii="Times New Roman" w:hAnsi="Times New Roman" w:cs="Times New Roman"/>
        </w:rPr>
      </w:pPr>
      <w:r w:rsidRPr="00702072">
        <w:rPr>
          <w:rStyle w:val="a4"/>
          <w:rFonts w:ascii="Times New Roman" w:hAnsi="Times New Roman" w:cs="Times New Roman"/>
          <w:iCs/>
          <w:color w:val="000000"/>
        </w:rPr>
        <w:t>речевое развитие;</w:t>
      </w:r>
    </w:p>
    <w:p w:rsidR="006F0396" w:rsidRPr="00702072" w:rsidRDefault="006F0396" w:rsidP="00EE5A1C">
      <w:pPr>
        <w:pStyle w:val="a3"/>
        <w:numPr>
          <w:ilvl w:val="0"/>
          <w:numId w:val="1"/>
        </w:numPr>
        <w:tabs>
          <w:tab w:val="left" w:pos="310"/>
        </w:tabs>
        <w:spacing w:after="0" w:line="274" w:lineRule="exact"/>
        <w:rPr>
          <w:rFonts w:ascii="Times New Roman" w:hAnsi="Times New Roman" w:cs="Times New Roman"/>
        </w:rPr>
      </w:pPr>
      <w:r w:rsidRPr="00702072">
        <w:rPr>
          <w:rStyle w:val="a4"/>
          <w:rFonts w:ascii="Times New Roman" w:hAnsi="Times New Roman" w:cs="Times New Roman"/>
          <w:iCs/>
          <w:color w:val="000000"/>
        </w:rPr>
        <w:t>художественно-эстетическое развитие;</w:t>
      </w:r>
    </w:p>
    <w:p w:rsidR="006F0396" w:rsidRPr="00702072" w:rsidRDefault="006F0396" w:rsidP="00EE5A1C">
      <w:pPr>
        <w:pStyle w:val="a3"/>
        <w:numPr>
          <w:ilvl w:val="0"/>
          <w:numId w:val="1"/>
        </w:numPr>
        <w:tabs>
          <w:tab w:val="left" w:pos="319"/>
        </w:tabs>
        <w:spacing w:after="0" w:line="274" w:lineRule="exact"/>
        <w:rPr>
          <w:rFonts w:ascii="Times New Roman" w:hAnsi="Times New Roman" w:cs="Times New Roman"/>
        </w:rPr>
      </w:pPr>
      <w:r w:rsidRPr="00702072">
        <w:rPr>
          <w:rStyle w:val="a4"/>
          <w:rFonts w:ascii="Times New Roman" w:hAnsi="Times New Roman" w:cs="Times New Roman"/>
          <w:iCs/>
          <w:color w:val="000000"/>
        </w:rPr>
        <w:t>физическое развитие.</w:t>
      </w:r>
    </w:p>
    <w:p w:rsidR="006F0396" w:rsidRPr="00702072" w:rsidRDefault="006F0396" w:rsidP="00EE5A1C">
      <w:pPr>
        <w:pStyle w:val="a3"/>
        <w:spacing w:after="0"/>
        <w:ind w:firstLine="360"/>
        <w:rPr>
          <w:rFonts w:ascii="Times New Roman" w:hAnsi="Times New Roman" w:cs="Times New Roman"/>
          <w:lang w:val="ru-RU"/>
        </w:rPr>
      </w:pPr>
      <w:r w:rsidRPr="00702072">
        <w:rPr>
          <w:rFonts w:ascii="Times New Roman" w:hAnsi="Times New Roman" w:cs="Times New Roman"/>
          <w:color w:val="000000"/>
          <w:lang w:val="ru-RU"/>
        </w:rPr>
        <w:t xml:space="preserve">Реализация цели и задач данной Программы осуществляется в рамках нескольких направлений (модулях) воспитательной работы, определённых на основе базовых ценностей воспитания в России, которые </w:t>
      </w:r>
      <w:r w:rsidRPr="00702072">
        <w:rPr>
          <w:rStyle w:val="a4"/>
          <w:rFonts w:ascii="Times New Roman" w:hAnsi="Times New Roman" w:cs="Times New Roman"/>
          <w:iCs/>
          <w:color w:val="000000"/>
          <w:lang w:val="ru-RU"/>
        </w:rPr>
        <w:t>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w:t>
      </w:r>
    </w:p>
    <w:p w:rsidR="006F0396" w:rsidRPr="00702072" w:rsidRDefault="006F0396" w:rsidP="006F0396">
      <w:pPr>
        <w:pStyle w:val="a3"/>
        <w:numPr>
          <w:ilvl w:val="0"/>
          <w:numId w:val="1"/>
        </w:numPr>
        <w:tabs>
          <w:tab w:val="left" w:pos="314"/>
        </w:tabs>
        <w:spacing w:after="0" w:line="274" w:lineRule="exact"/>
        <w:rPr>
          <w:rFonts w:ascii="Times New Roman" w:hAnsi="Times New Roman" w:cs="Times New Roman"/>
        </w:rPr>
      </w:pPr>
      <w:r w:rsidRPr="00702072">
        <w:rPr>
          <w:rStyle w:val="a4"/>
          <w:rFonts w:ascii="Times New Roman" w:hAnsi="Times New Roman" w:cs="Times New Roman"/>
          <w:iCs/>
          <w:color w:val="000000"/>
        </w:rPr>
        <w:t>Патриотическое направление воспитания</w:t>
      </w:r>
    </w:p>
    <w:p w:rsidR="006F0396" w:rsidRPr="00702072" w:rsidRDefault="006F0396" w:rsidP="006F0396">
      <w:pPr>
        <w:pStyle w:val="a3"/>
        <w:numPr>
          <w:ilvl w:val="0"/>
          <w:numId w:val="1"/>
        </w:numPr>
        <w:tabs>
          <w:tab w:val="left" w:pos="324"/>
        </w:tabs>
        <w:spacing w:after="0" w:line="274" w:lineRule="exact"/>
        <w:rPr>
          <w:rFonts w:ascii="Times New Roman" w:hAnsi="Times New Roman" w:cs="Times New Roman"/>
        </w:rPr>
      </w:pPr>
      <w:r w:rsidRPr="00702072">
        <w:rPr>
          <w:rStyle w:val="a4"/>
          <w:rFonts w:ascii="Times New Roman" w:hAnsi="Times New Roman" w:cs="Times New Roman"/>
          <w:iCs/>
          <w:color w:val="000000"/>
        </w:rPr>
        <w:t>Социальное направление воспитания</w:t>
      </w:r>
    </w:p>
    <w:p w:rsidR="006F0396" w:rsidRPr="00702072" w:rsidRDefault="006F0396" w:rsidP="006F0396">
      <w:pPr>
        <w:pStyle w:val="a3"/>
        <w:numPr>
          <w:ilvl w:val="0"/>
          <w:numId w:val="1"/>
        </w:numPr>
        <w:tabs>
          <w:tab w:val="left" w:pos="310"/>
        </w:tabs>
        <w:spacing w:after="0" w:line="274" w:lineRule="exact"/>
        <w:rPr>
          <w:rFonts w:ascii="Times New Roman" w:hAnsi="Times New Roman" w:cs="Times New Roman"/>
        </w:rPr>
      </w:pPr>
      <w:r w:rsidRPr="00702072">
        <w:rPr>
          <w:rStyle w:val="a4"/>
          <w:rFonts w:ascii="Times New Roman" w:hAnsi="Times New Roman" w:cs="Times New Roman"/>
          <w:iCs/>
          <w:color w:val="000000"/>
        </w:rPr>
        <w:t>Познавательное направление воспитания</w:t>
      </w:r>
    </w:p>
    <w:p w:rsidR="006F0396" w:rsidRPr="00702072" w:rsidRDefault="006F0396" w:rsidP="006F0396">
      <w:pPr>
        <w:pStyle w:val="a3"/>
        <w:numPr>
          <w:ilvl w:val="0"/>
          <w:numId w:val="1"/>
        </w:numPr>
        <w:tabs>
          <w:tab w:val="left" w:pos="324"/>
        </w:tabs>
        <w:spacing w:after="0" w:line="274" w:lineRule="exact"/>
        <w:rPr>
          <w:rFonts w:ascii="Times New Roman" w:hAnsi="Times New Roman" w:cs="Times New Roman"/>
        </w:rPr>
      </w:pPr>
      <w:r w:rsidRPr="00702072">
        <w:rPr>
          <w:rStyle w:val="a4"/>
          <w:rFonts w:ascii="Times New Roman" w:hAnsi="Times New Roman" w:cs="Times New Roman"/>
          <w:iCs/>
          <w:color w:val="000000"/>
        </w:rPr>
        <w:t>Физическое и оздоровительное направления воспитания</w:t>
      </w:r>
    </w:p>
    <w:p w:rsidR="006F0396" w:rsidRPr="00702072" w:rsidRDefault="006F0396" w:rsidP="006F0396">
      <w:pPr>
        <w:pStyle w:val="a3"/>
        <w:numPr>
          <w:ilvl w:val="0"/>
          <w:numId w:val="1"/>
        </w:numPr>
        <w:tabs>
          <w:tab w:val="left" w:pos="319"/>
        </w:tabs>
        <w:spacing w:after="0" w:line="274" w:lineRule="exact"/>
        <w:rPr>
          <w:rFonts w:ascii="Times New Roman" w:hAnsi="Times New Roman" w:cs="Times New Roman"/>
        </w:rPr>
      </w:pPr>
      <w:r w:rsidRPr="00702072">
        <w:rPr>
          <w:rStyle w:val="a4"/>
          <w:rFonts w:ascii="Times New Roman" w:hAnsi="Times New Roman" w:cs="Times New Roman"/>
          <w:iCs/>
          <w:color w:val="000000"/>
        </w:rPr>
        <w:t>Трудовое направление воспитания</w:t>
      </w:r>
    </w:p>
    <w:p w:rsidR="006F0396" w:rsidRPr="00702072" w:rsidRDefault="006F0396" w:rsidP="006F0396">
      <w:pPr>
        <w:pStyle w:val="a3"/>
        <w:numPr>
          <w:ilvl w:val="0"/>
          <w:numId w:val="1"/>
        </w:numPr>
        <w:tabs>
          <w:tab w:val="left" w:pos="314"/>
        </w:tabs>
        <w:spacing w:after="0" w:line="274" w:lineRule="exact"/>
        <w:rPr>
          <w:rFonts w:ascii="Times New Roman" w:hAnsi="Times New Roman" w:cs="Times New Roman"/>
        </w:rPr>
      </w:pPr>
      <w:r w:rsidRPr="00702072">
        <w:rPr>
          <w:rStyle w:val="a4"/>
          <w:rFonts w:ascii="Times New Roman" w:hAnsi="Times New Roman" w:cs="Times New Roman"/>
          <w:iCs/>
          <w:color w:val="000000"/>
        </w:rPr>
        <w:t>Этико-эстетическое направление воспитания</w:t>
      </w:r>
    </w:p>
    <w:p w:rsidR="005D6029" w:rsidRDefault="006F0396" w:rsidP="005D6029">
      <w:pPr>
        <w:pStyle w:val="a3"/>
        <w:ind w:firstLine="360"/>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 xml:space="preserve">Все перечисленные направления воспитания тесно взаимосвязаны между собой и обеспечивают интеграцию воспитательной деятельности во все образовательные области и во все виды детской </w:t>
      </w:r>
      <w:r w:rsidRPr="00702072">
        <w:rPr>
          <w:rStyle w:val="a4"/>
          <w:rFonts w:ascii="Times New Roman" w:hAnsi="Times New Roman" w:cs="Times New Roman"/>
          <w:iCs/>
          <w:color w:val="000000"/>
          <w:lang w:val="ru-RU"/>
        </w:rPr>
        <w:lastRenderedPageBreak/>
        <w:t>деятельности в образовательном процессе, согла</w:t>
      </w:r>
      <w:r w:rsidR="00CC5475">
        <w:rPr>
          <w:rStyle w:val="a4"/>
          <w:rFonts w:ascii="Times New Roman" w:hAnsi="Times New Roman" w:cs="Times New Roman"/>
          <w:iCs/>
          <w:color w:val="000000"/>
          <w:lang w:val="ru-RU"/>
        </w:rPr>
        <w:t>сно ОП ДО МБДОУ «Детский сад №7</w:t>
      </w:r>
      <w:r w:rsidRPr="00702072">
        <w:rPr>
          <w:rStyle w:val="a4"/>
          <w:rFonts w:ascii="Times New Roman" w:hAnsi="Times New Roman" w:cs="Times New Roman"/>
          <w:iCs/>
          <w:color w:val="000000"/>
          <w:lang w:val="ru-RU"/>
        </w:rPr>
        <w:t>«Колокольчик»</w:t>
      </w:r>
      <w:bookmarkStart w:id="7" w:name="bookmark11"/>
      <w:r w:rsidR="00D968E0" w:rsidRPr="00702072">
        <w:rPr>
          <w:rStyle w:val="a4"/>
          <w:rFonts w:ascii="Times New Roman" w:hAnsi="Times New Roman" w:cs="Times New Roman"/>
          <w:iCs/>
          <w:color w:val="000000"/>
          <w:lang w:val="ru-RU"/>
        </w:rPr>
        <w:t xml:space="preserve">   </w:t>
      </w:r>
    </w:p>
    <w:p w:rsidR="00EE5A1C" w:rsidRDefault="00EE5A1C" w:rsidP="005D6029">
      <w:pPr>
        <w:pStyle w:val="a3"/>
        <w:ind w:firstLine="360"/>
        <w:rPr>
          <w:rStyle w:val="2"/>
          <w:color w:val="000000"/>
          <w:lang w:val="ru-RU"/>
        </w:rPr>
      </w:pPr>
      <w:r w:rsidRPr="00702072">
        <w:rPr>
          <w:rStyle w:val="2"/>
          <w:b/>
          <w:color w:val="000000"/>
          <w:lang w:val="ru-RU"/>
        </w:rPr>
        <w:t>Содержание направлений воспитательной работы</w:t>
      </w:r>
      <w:r w:rsidR="00543E2A">
        <w:rPr>
          <w:rStyle w:val="2"/>
          <w:color w:val="000000"/>
          <w:lang w:val="ru-RU"/>
        </w:rPr>
        <w:t xml:space="preserve">  </w:t>
      </w:r>
      <w:r w:rsidRPr="00702072">
        <w:rPr>
          <w:rStyle w:val="2"/>
          <w:color w:val="000000"/>
          <w:lang w:val="ru-RU"/>
        </w:rPr>
        <w:t>Программы воспитания МБДОУ Детский сад №</w:t>
      </w:r>
      <w:bookmarkEnd w:id="7"/>
      <w:r w:rsidRPr="00702072">
        <w:rPr>
          <w:rStyle w:val="2"/>
          <w:color w:val="000000"/>
          <w:lang w:val="ru-RU"/>
        </w:rPr>
        <w:t>7 «Колокольчик»</w:t>
      </w:r>
    </w:p>
    <w:tbl>
      <w:tblPr>
        <w:tblStyle w:val="ad"/>
        <w:tblW w:w="0" w:type="auto"/>
        <w:tblLook w:val="04A0"/>
      </w:tblPr>
      <w:tblGrid>
        <w:gridCol w:w="2376"/>
        <w:gridCol w:w="7655"/>
      </w:tblGrid>
      <w:tr w:rsidR="00994392" w:rsidTr="00994392">
        <w:tc>
          <w:tcPr>
            <w:tcW w:w="2376" w:type="dxa"/>
          </w:tcPr>
          <w:p w:rsidR="00994392" w:rsidRDefault="00994392" w:rsidP="005D6029">
            <w:pPr>
              <w:pStyle w:val="a3"/>
              <w:rPr>
                <w:rStyle w:val="2"/>
                <w:iCs/>
                <w:color w:val="000000"/>
                <w:sz w:val="24"/>
                <w:szCs w:val="24"/>
                <w:shd w:val="clear" w:color="auto" w:fill="auto"/>
                <w:lang w:val="ru-RU"/>
              </w:rPr>
            </w:pPr>
            <w:r>
              <w:rPr>
                <w:rStyle w:val="2"/>
                <w:shd w:val="clear" w:color="auto" w:fill="auto"/>
                <w:lang w:val="ru-RU"/>
              </w:rPr>
              <w:t xml:space="preserve">     </w:t>
            </w:r>
            <w:r w:rsidRPr="00702072">
              <w:rPr>
                <w:rStyle w:val="2"/>
                <w:shd w:val="clear" w:color="auto" w:fill="auto"/>
                <w:lang w:val="ru-RU"/>
              </w:rPr>
              <w:t>Направление</w:t>
            </w:r>
          </w:p>
        </w:tc>
        <w:tc>
          <w:tcPr>
            <w:tcW w:w="7655" w:type="dxa"/>
          </w:tcPr>
          <w:p w:rsidR="00994392" w:rsidRDefault="00994392" w:rsidP="005D6029">
            <w:pPr>
              <w:pStyle w:val="a3"/>
              <w:rPr>
                <w:rStyle w:val="2"/>
                <w:iCs/>
                <w:color w:val="000000"/>
                <w:sz w:val="24"/>
                <w:szCs w:val="24"/>
                <w:shd w:val="clear" w:color="auto" w:fill="auto"/>
                <w:lang w:val="ru-RU"/>
              </w:rPr>
            </w:pPr>
            <w:r>
              <w:rPr>
                <w:rStyle w:val="2"/>
                <w:iCs/>
                <w:color w:val="000000"/>
                <w:sz w:val="24"/>
                <w:szCs w:val="24"/>
                <w:shd w:val="clear" w:color="auto" w:fill="auto"/>
                <w:lang w:val="ru-RU"/>
              </w:rPr>
              <w:t xml:space="preserve">                       </w:t>
            </w:r>
            <w:r w:rsidRPr="00702072">
              <w:rPr>
                <w:rStyle w:val="2"/>
                <w:shd w:val="clear" w:color="auto" w:fill="auto"/>
                <w:lang w:val="ru-RU"/>
              </w:rPr>
              <w:t>Содержание направления</w:t>
            </w:r>
          </w:p>
        </w:tc>
      </w:tr>
      <w:tr w:rsidR="00994392" w:rsidTr="00994392">
        <w:tc>
          <w:tcPr>
            <w:tcW w:w="2376" w:type="dxa"/>
          </w:tcPr>
          <w:p w:rsidR="00994392" w:rsidRDefault="00994392" w:rsidP="005D6029">
            <w:pPr>
              <w:pStyle w:val="a3"/>
              <w:rPr>
                <w:rStyle w:val="2"/>
                <w:iCs/>
                <w:color w:val="000000"/>
                <w:sz w:val="24"/>
                <w:szCs w:val="24"/>
                <w:shd w:val="clear" w:color="auto" w:fill="auto"/>
                <w:lang w:val="ru-RU"/>
              </w:rPr>
            </w:pPr>
            <w:r w:rsidRPr="00702072">
              <w:rPr>
                <w:b/>
                <w:color w:val="000000"/>
              </w:rPr>
              <w:t>Патриотическое</w:t>
            </w:r>
          </w:p>
        </w:tc>
        <w:tc>
          <w:tcPr>
            <w:tcW w:w="7655" w:type="dxa"/>
          </w:tcPr>
          <w:p w:rsidR="00543E2A" w:rsidRPr="00702072" w:rsidRDefault="00543E2A" w:rsidP="00543E2A">
            <w:pPr>
              <w:pStyle w:val="a3"/>
              <w:spacing w:after="0" w:line="226" w:lineRule="exact"/>
              <w:ind w:firstLine="360"/>
              <w:jc w:val="both"/>
              <w:rPr>
                <w:rFonts w:ascii="Times New Roman" w:hAnsi="Times New Roman" w:cs="Times New Roman"/>
                <w:lang w:val="ru-RU"/>
              </w:rPr>
            </w:pPr>
            <w:r w:rsidRPr="00702072">
              <w:rPr>
                <w:rFonts w:ascii="Times New Roman" w:hAnsi="Times New Roman" w:cs="Times New Roman"/>
                <w:color w:val="000000"/>
                <w:lang w:val="ru-RU"/>
              </w:rPr>
              <w:t xml:space="preserve">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543E2A" w:rsidRPr="00702072" w:rsidRDefault="00543E2A" w:rsidP="00543E2A">
            <w:pPr>
              <w:pStyle w:val="a3"/>
              <w:spacing w:after="0" w:line="226" w:lineRule="exact"/>
              <w:ind w:firstLine="360"/>
              <w:jc w:val="both"/>
              <w:rPr>
                <w:rFonts w:ascii="Times New Roman" w:hAnsi="Times New Roman" w:cs="Times New Roman"/>
                <w:lang w:val="ru-RU"/>
              </w:rPr>
            </w:pPr>
            <w:r w:rsidRPr="00702072">
              <w:rPr>
                <w:rFonts w:ascii="Times New Roman" w:hAnsi="Times New Roman" w:cs="Times New Roman"/>
                <w:color w:val="000000"/>
                <w:lang w:val="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543E2A" w:rsidRPr="00702072" w:rsidRDefault="00543E2A" w:rsidP="00543E2A">
            <w:pPr>
              <w:pStyle w:val="a3"/>
              <w:spacing w:after="0" w:line="226" w:lineRule="exact"/>
              <w:ind w:firstLine="360"/>
              <w:jc w:val="both"/>
              <w:rPr>
                <w:rFonts w:ascii="Times New Roman" w:hAnsi="Times New Roman" w:cs="Times New Roman"/>
                <w:lang w:val="ru-RU"/>
              </w:rPr>
            </w:pPr>
            <w:r w:rsidRPr="00702072">
              <w:rPr>
                <w:rFonts w:ascii="Times New Roman" w:hAnsi="Times New Roman" w:cs="Times New Roman"/>
                <w:color w:val="000000"/>
                <w:lang w:val="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543E2A" w:rsidRPr="00702072" w:rsidRDefault="00543E2A" w:rsidP="00543E2A">
            <w:pPr>
              <w:pStyle w:val="a3"/>
              <w:numPr>
                <w:ilvl w:val="0"/>
                <w:numId w:val="10"/>
              </w:numPr>
              <w:tabs>
                <w:tab w:val="left" w:pos="168"/>
              </w:tabs>
              <w:spacing w:after="0" w:line="226" w:lineRule="exact"/>
              <w:jc w:val="both"/>
              <w:rPr>
                <w:rFonts w:ascii="Times New Roman" w:hAnsi="Times New Roman" w:cs="Times New Roman"/>
                <w:lang w:val="ru-RU"/>
              </w:rPr>
            </w:pPr>
            <w:r w:rsidRPr="00702072">
              <w:rPr>
                <w:rFonts w:ascii="Times New Roman" w:hAnsi="Times New Roman" w:cs="Times New Roman"/>
                <w:color w:val="000000"/>
                <w:lang w:val="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543E2A" w:rsidRPr="00702072" w:rsidRDefault="00543E2A" w:rsidP="00543E2A">
            <w:pPr>
              <w:pStyle w:val="a3"/>
              <w:numPr>
                <w:ilvl w:val="0"/>
                <w:numId w:val="10"/>
              </w:numPr>
              <w:tabs>
                <w:tab w:val="left" w:pos="178"/>
              </w:tabs>
              <w:spacing w:after="0" w:line="226" w:lineRule="exact"/>
              <w:jc w:val="both"/>
              <w:rPr>
                <w:rFonts w:ascii="Times New Roman" w:hAnsi="Times New Roman" w:cs="Times New Roman"/>
                <w:lang w:val="ru-RU"/>
              </w:rPr>
            </w:pPr>
            <w:r w:rsidRPr="00702072">
              <w:rPr>
                <w:rFonts w:ascii="Times New Roman" w:hAnsi="Times New Roman" w:cs="Times New Roman"/>
                <w:color w:val="000000"/>
                <w:lang w:val="ru-RU"/>
              </w:rPr>
              <w:t>эмоционально-ценностный, характеризующийся любовью к Родине - России, уважением к своему народу, народу России в целом;</w:t>
            </w:r>
          </w:p>
          <w:p w:rsidR="00543E2A" w:rsidRPr="00702072" w:rsidRDefault="00543E2A" w:rsidP="00543E2A">
            <w:pPr>
              <w:pStyle w:val="a3"/>
              <w:numPr>
                <w:ilvl w:val="0"/>
                <w:numId w:val="10"/>
              </w:numPr>
              <w:tabs>
                <w:tab w:val="left" w:pos="158"/>
              </w:tabs>
              <w:spacing w:after="0" w:line="226" w:lineRule="exact"/>
              <w:jc w:val="both"/>
              <w:rPr>
                <w:rFonts w:ascii="Times New Roman" w:hAnsi="Times New Roman" w:cs="Times New Roman"/>
                <w:lang w:val="ru-RU"/>
              </w:rPr>
            </w:pPr>
            <w:r w:rsidRPr="00702072">
              <w:rPr>
                <w:rFonts w:ascii="Times New Roman" w:hAnsi="Times New Roman" w:cs="Times New Roman"/>
                <w:color w:val="000000"/>
                <w:lang w:val="ru-RU"/>
              </w:rPr>
              <w:t>регуляторно-волевой, обеспечивающий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543E2A" w:rsidRPr="00702072" w:rsidRDefault="00543E2A" w:rsidP="00543E2A">
            <w:pPr>
              <w:pStyle w:val="a3"/>
              <w:spacing w:after="0" w:line="226" w:lineRule="exact"/>
              <w:ind w:firstLine="360"/>
              <w:jc w:val="both"/>
              <w:rPr>
                <w:rFonts w:ascii="Times New Roman" w:hAnsi="Times New Roman" w:cs="Times New Roman"/>
                <w:lang w:val="ru-RU"/>
              </w:rPr>
            </w:pPr>
            <w:r w:rsidRPr="00702072">
              <w:rPr>
                <w:rStyle w:val="a4"/>
                <w:rFonts w:ascii="Times New Roman" w:hAnsi="Times New Roman" w:cs="Times New Roman"/>
                <w:color w:val="000000"/>
                <w:lang w:val="ru-RU"/>
              </w:rPr>
              <w:t>Задачи патриотического воспитания:</w:t>
            </w:r>
          </w:p>
          <w:p w:rsidR="00543E2A" w:rsidRPr="00702072" w:rsidRDefault="00543E2A" w:rsidP="00543E2A">
            <w:pPr>
              <w:pStyle w:val="a3"/>
              <w:spacing w:after="0" w:line="226" w:lineRule="exact"/>
              <w:jc w:val="both"/>
              <w:rPr>
                <w:rStyle w:val="a4"/>
                <w:rFonts w:ascii="Times New Roman" w:hAnsi="Times New Roman" w:cs="Times New Roman"/>
                <w:iCs/>
                <w:color w:val="000000"/>
                <w:lang w:val="ru-RU"/>
              </w:rPr>
            </w:pPr>
            <w:r w:rsidRPr="00702072">
              <w:rPr>
                <w:rFonts w:ascii="Times New Roman" w:hAnsi="Times New Roman" w:cs="Times New Roman"/>
                <w:color w:val="000000"/>
                <w:lang w:val="ru-RU"/>
              </w:rPr>
              <w:t>1).формирование любви к родному краю, родной природе, родному языку,</w:t>
            </w:r>
            <w:r w:rsidRPr="00702072">
              <w:rPr>
                <w:rStyle w:val="a4"/>
                <w:rFonts w:ascii="Times New Roman" w:hAnsi="Times New Roman" w:cs="Times New Roman"/>
                <w:iCs/>
                <w:color w:val="000000"/>
                <w:lang w:val="ru-RU"/>
              </w:rPr>
              <w:t xml:space="preserve"> культурному наследию своего народа;</w:t>
            </w:r>
          </w:p>
          <w:p w:rsidR="00543E2A" w:rsidRPr="00702072" w:rsidRDefault="00543E2A" w:rsidP="00543E2A">
            <w:pPr>
              <w:pStyle w:val="a3"/>
              <w:spacing w:after="0" w:line="226" w:lineRule="exact"/>
              <w:jc w:val="both"/>
              <w:rPr>
                <w:rFonts w:ascii="Times New Roman" w:hAnsi="Times New Roman" w:cs="Times New Roman"/>
                <w:iCs/>
                <w:color w:val="000000"/>
                <w:lang w:val="ru-RU"/>
              </w:rPr>
            </w:pPr>
            <w:r w:rsidRPr="00702072">
              <w:rPr>
                <w:rStyle w:val="a4"/>
                <w:rFonts w:ascii="Times New Roman" w:hAnsi="Times New Roman" w:cs="Times New Roman"/>
                <w:iCs/>
                <w:color w:val="000000"/>
                <w:lang w:val="ru-RU"/>
              </w:rPr>
              <w:t>2).воспитание любви, уважения к своим национальным особенностям и чувства собственного достоинства как представителя своего народа;</w:t>
            </w:r>
          </w:p>
          <w:p w:rsidR="00543E2A" w:rsidRPr="00702072" w:rsidRDefault="00543E2A" w:rsidP="00543E2A">
            <w:pPr>
              <w:pStyle w:val="a3"/>
              <w:tabs>
                <w:tab w:val="left" w:pos="2320"/>
              </w:tabs>
              <w:spacing w:after="0" w:line="226" w:lineRule="exact"/>
              <w:jc w:val="both"/>
              <w:rPr>
                <w:rFonts w:ascii="Times New Roman" w:hAnsi="Times New Roman" w:cs="Times New Roman"/>
                <w:lang w:val="ru-RU"/>
              </w:rPr>
            </w:pPr>
            <w:r w:rsidRPr="00702072">
              <w:rPr>
                <w:rStyle w:val="a4"/>
                <w:rFonts w:ascii="Times New Roman" w:hAnsi="Times New Roman" w:cs="Times New Roman"/>
                <w:iCs/>
                <w:color w:val="000000"/>
                <w:lang w:val="ru-RU"/>
              </w:rPr>
              <w:t>3).воспитание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543E2A" w:rsidRPr="00702072" w:rsidRDefault="00543E2A" w:rsidP="00543E2A">
            <w:pPr>
              <w:pStyle w:val="a3"/>
              <w:tabs>
                <w:tab w:val="left" w:pos="2310"/>
              </w:tabs>
              <w:spacing w:after="0" w:line="226" w:lineRule="exact"/>
              <w:jc w:val="both"/>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4).воспитание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543E2A" w:rsidRPr="00702072" w:rsidRDefault="00543E2A" w:rsidP="00543E2A">
            <w:pPr>
              <w:pStyle w:val="a3"/>
              <w:tabs>
                <w:tab w:val="left" w:pos="2310"/>
              </w:tabs>
              <w:spacing w:after="0" w:line="226" w:lineRule="exact"/>
              <w:jc w:val="both"/>
              <w:rPr>
                <w:rFonts w:ascii="Times New Roman" w:hAnsi="Times New Roman" w:cs="Times New Roman"/>
                <w:lang w:val="ru-RU"/>
              </w:rPr>
            </w:pPr>
          </w:p>
          <w:p w:rsidR="00543E2A" w:rsidRPr="00702072" w:rsidRDefault="00543E2A" w:rsidP="00543E2A">
            <w:pPr>
              <w:pStyle w:val="31"/>
              <w:shd w:val="clear" w:color="auto" w:fill="auto"/>
              <w:spacing w:line="226" w:lineRule="exact"/>
              <w:ind w:firstLine="360"/>
              <w:rPr>
                <w:b/>
                <w:i w:val="0"/>
                <w:sz w:val="24"/>
                <w:szCs w:val="24"/>
                <w:lang w:val="ru-RU"/>
              </w:rPr>
            </w:pPr>
            <w:r w:rsidRPr="00702072">
              <w:rPr>
                <w:rStyle w:val="30"/>
                <w:b/>
                <w:color w:val="000000"/>
                <w:sz w:val="24"/>
                <w:szCs w:val="24"/>
                <w:lang w:val="ru-RU"/>
              </w:rPr>
              <w:t xml:space="preserve">        Направления деятельности воспитателя:</w:t>
            </w:r>
          </w:p>
          <w:p w:rsidR="00543E2A" w:rsidRPr="00702072" w:rsidRDefault="00543E2A" w:rsidP="00543E2A">
            <w:pPr>
              <w:pStyle w:val="a3"/>
              <w:tabs>
                <w:tab w:val="left" w:pos="2238"/>
              </w:tabs>
              <w:spacing w:after="0" w:line="226" w:lineRule="exact"/>
              <w:jc w:val="both"/>
              <w:rPr>
                <w:rFonts w:ascii="Times New Roman" w:hAnsi="Times New Roman" w:cs="Times New Roman"/>
                <w:lang w:val="ru-RU"/>
              </w:rPr>
            </w:pPr>
            <w:r w:rsidRPr="00702072">
              <w:rPr>
                <w:rStyle w:val="a4"/>
                <w:rFonts w:ascii="Times New Roman" w:hAnsi="Times New Roman" w:cs="Times New Roman"/>
                <w:iCs/>
                <w:color w:val="000000"/>
                <w:lang w:val="ru-RU"/>
              </w:rPr>
              <w:t>- ознакомлении детей с историей, героями, культурой, традициями России и своего народа;</w:t>
            </w:r>
          </w:p>
          <w:p w:rsidR="00543E2A" w:rsidRPr="00702072" w:rsidRDefault="00543E2A" w:rsidP="00543E2A">
            <w:pPr>
              <w:pStyle w:val="a3"/>
              <w:tabs>
                <w:tab w:val="left" w:pos="2248"/>
              </w:tabs>
              <w:spacing w:after="0" w:line="226" w:lineRule="exact"/>
              <w:jc w:val="both"/>
              <w:rPr>
                <w:rFonts w:ascii="Times New Roman" w:hAnsi="Times New Roman" w:cs="Times New Roman"/>
                <w:lang w:val="ru-RU"/>
              </w:rPr>
            </w:pPr>
            <w:r w:rsidRPr="00702072">
              <w:rPr>
                <w:rStyle w:val="a4"/>
                <w:rFonts w:ascii="Times New Roman" w:hAnsi="Times New Roman" w:cs="Times New Roman"/>
                <w:iCs/>
                <w:color w:val="000000"/>
                <w:lang w:val="ru-RU"/>
              </w:rPr>
              <w:t>- организации коллективных творческих проектов, направленных на приобщение детей к российским общенациональным традициям;</w:t>
            </w:r>
          </w:p>
          <w:p w:rsidR="00543E2A" w:rsidRPr="00702072" w:rsidRDefault="00543E2A" w:rsidP="00543E2A">
            <w:pPr>
              <w:pStyle w:val="a3"/>
              <w:tabs>
                <w:tab w:val="left" w:pos="2267"/>
              </w:tabs>
              <w:spacing w:after="0" w:line="226" w:lineRule="exact"/>
              <w:jc w:val="both"/>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994392" w:rsidRDefault="00994392" w:rsidP="005D6029">
            <w:pPr>
              <w:pStyle w:val="a3"/>
              <w:rPr>
                <w:rStyle w:val="2"/>
                <w:iCs/>
                <w:color w:val="000000"/>
                <w:sz w:val="24"/>
                <w:szCs w:val="24"/>
                <w:shd w:val="clear" w:color="auto" w:fill="auto"/>
                <w:lang w:val="ru-RU"/>
              </w:rPr>
            </w:pPr>
          </w:p>
        </w:tc>
      </w:tr>
      <w:tr w:rsidR="00994392" w:rsidTr="00994392">
        <w:tc>
          <w:tcPr>
            <w:tcW w:w="2376" w:type="dxa"/>
          </w:tcPr>
          <w:p w:rsidR="00994392" w:rsidRDefault="00543E2A" w:rsidP="005D6029">
            <w:pPr>
              <w:pStyle w:val="a3"/>
              <w:rPr>
                <w:rStyle w:val="2"/>
                <w:iCs/>
                <w:color w:val="000000"/>
                <w:sz w:val="24"/>
                <w:szCs w:val="24"/>
                <w:shd w:val="clear" w:color="auto" w:fill="auto"/>
                <w:lang w:val="ru-RU"/>
              </w:rPr>
            </w:pPr>
            <w:r w:rsidRPr="00702072">
              <w:rPr>
                <w:b/>
                <w:color w:val="000000"/>
                <w:lang w:val="ru-RU"/>
              </w:rPr>
              <w:t>Социальное</w:t>
            </w:r>
          </w:p>
        </w:tc>
        <w:tc>
          <w:tcPr>
            <w:tcW w:w="7655" w:type="dxa"/>
          </w:tcPr>
          <w:p w:rsidR="00CC5475" w:rsidRPr="00702072" w:rsidRDefault="00CC5475" w:rsidP="00CC5475">
            <w:pPr>
              <w:pStyle w:val="a3"/>
              <w:tabs>
                <w:tab w:val="left" w:pos="2761"/>
              </w:tabs>
              <w:spacing w:after="0" w:line="226" w:lineRule="exact"/>
              <w:rPr>
                <w:rFonts w:ascii="Times New Roman" w:hAnsi="Times New Roman" w:cs="Times New Roman"/>
                <w:lang w:val="ru-RU"/>
              </w:rPr>
            </w:pPr>
            <w:r w:rsidRPr="00702072">
              <w:rPr>
                <w:rStyle w:val="a4"/>
                <w:rFonts w:ascii="Times New Roman" w:hAnsi="Times New Roman" w:cs="Times New Roman"/>
                <w:iCs/>
                <w:color w:val="000000"/>
                <w:lang w:val="ru-RU"/>
              </w:rPr>
              <w:t>Ценности семьи, дружбы, человека и личности в команде лежат в</w:t>
            </w:r>
          </w:p>
          <w:p w:rsidR="00CC5475" w:rsidRPr="00702072" w:rsidRDefault="00CC5475" w:rsidP="00CC5475">
            <w:pPr>
              <w:pStyle w:val="a3"/>
              <w:spacing w:after="0" w:line="226" w:lineRule="exact"/>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основе социального направления воспитания.</w:t>
            </w:r>
          </w:p>
          <w:p w:rsidR="00CC5475" w:rsidRPr="00702072" w:rsidRDefault="00CC5475" w:rsidP="00CC5475">
            <w:pPr>
              <w:pStyle w:val="a3"/>
              <w:spacing w:after="0" w:line="226" w:lineRule="exact"/>
              <w:rPr>
                <w:rFonts w:ascii="Times New Roman" w:hAnsi="Times New Roman" w:cs="Times New Roman"/>
                <w:lang w:val="ru-RU"/>
              </w:rPr>
            </w:pPr>
          </w:p>
          <w:p w:rsidR="00CC5475" w:rsidRPr="00702072" w:rsidRDefault="00CC5475" w:rsidP="00CC5475">
            <w:pPr>
              <w:pStyle w:val="a3"/>
              <w:tabs>
                <w:tab w:val="left" w:pos="6688"/>
              </w:tabs>
              <w:spacing w:after="0" w:line="226" w:lineRule="exact"/>
              <w:ind w:firstLine="360"/>
              <w:rPr>
                <w:rStyle w:val="a4"/>
                <w:rFonts w:ascii="Times New Roman" w:hAnsi="Times New Roman" w:cs="Times New Roman"/>
                <w:iCs/>
                <w:color w:val="000000"/>
                <w:lang w:val="ru-RU"/>
              </w:rPr>
            </w:pPr>
            <w:r w:rsidRPr="00702072">
              <w:rPr>
                <w:rStyle w:val="a4"/>
                <w:rFonts w:ascii="Times New Roman" w:hAnsi="Times New Roman" w:cs="Times New Roman"/>
                <w:iCs/>
                <w:color w:val="000000"/>
                <w:lang w:val="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w:t>
            </w:r>
            <w:r w:rsidRPr="00702072">
              <w:rPr>
                <w:rStyle w:val="a4"/>
                <w:rFonts w:ascii="Times New Roman" w:hAnsi="Times New Roman" w:cs="Times New Roman"/>
                <w:iCs/>
                <w:color w:val="000000"/>
                <w:lang w:val="ru-RU"/>
              </w:rPr>
              <w:tab/>
              <w:t xml:space="preserve">к </w:t>
            </w:r>
            <w:r w:rsidRPr="00702072">
              <w:rPr>
                <w:rStyle w:val="a4"/>
                <w:rFonts w:ascii="Times New Roman" w:hAnsi="Times New Roman" w:cs="Times New Roman"/>
                <w:iCs/>
                <w:color w:val="000000"/>
                <w:lang w:val="ru-RU"/>
              </w:rPr>
              <w:lastRenderedPageBreak/>
              <w:t>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7 годам положительной установки к обучению в школе как важному шагу взросления.</w:t>
            </w:r>
          </w:p>
          <w:p w:rsidR="00CC5475" w:rsidRPr="00702072" w:rsidRDefault="00CC5475" w:rsidP="00CC5475">
            <w:pPr>
              <w:pStyle w:val="a3"/>
              <w:spacing w:line="226" w:lineRule="exact"/>
              <w:ind w:firstLine="360"/>
              <w:rPr>
                <w:rFonts w:ascii="Times New Roman" w:hAnsi="Times New Roman" w:cs="Times New Roman"/>
                <w:b/>
                <w:lang w:val="ru-RU"/>
              </w:rPr>
            </w:pPr>
            <w:r w:rsidRPr="00702072">
              <w:rPr>
                <w:rStyle w:val="16"/>
                <w:rFonts w:ascii="Times New Roman" w:hAnsi="Times New Roman" w:cs="Times New Roman"/>
                <w:b/>
                <w:color w:val="000000"/>
                <w:lang w:val="ru-RU"/>
              </w:rPr>
              <w:t>Основные задачи социального направления воспитания</w:t>
            </w:r>
            <w:r w:rsidRPr="00702072">
              <w:rPr>
                <w:rStyle w:val="a4"/>
                <w:rFonts w:ascii="Times New Roman" w:hAnsi="Times New Roman" w:cs="Times New Roman"/>
                <w:b/>
                <w:iCs/>
                <w:color w:val="000000"/>
                <w:lang w:val="ru-RU"/>
              </w:rPr>
              <w:t>.</w:t>
            </w:r>
          </w:p>
          <w:p w:rsidR="00CC5475" w:rsidRPr="00702072" w:rsidRDefault="00CC5475" w:rsidP="00CC5475">
            <w:pPr>
              <w:pStyle w:val="a3"/>
              <w:tabs>
                <w:tab w:val="left" w:pos="2310"/>
              </w:tabs>
              <w:spacing w:after="0" w:line="226" w:lineRule="exact"/>
              <w:rPr>
                <w:rFonts w:ascii="Times New Roman" w:hAnsi="Times New Roman" w:cs="Times New Roman"/>
                <w:lang w:val="ru-RU"/>
              </w:rPr>
            </w:pPr>
            <w:r w:rsidRPr="00702072">
              <w:rPr>
                <w:rStyle w:val="a4"/>
                <w:rFonts w:ascii="Times New Roman" w:hAnsi="Times New Roman" w:cs="Times New Roman"/>
                <w:iCs/>
                <w:color w:val="000000"/>
                <w:lang w:val="ru-RU"/>
              </w:rPr>
              <w:t>1.Задачи,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CC5475" w:rsidRPr="00702072" w:rsidRDefault="00CC5475" w:rsidP="00CC5475">
            <w:pPr>
              <w:pStyle w:val="a3"/>
              <w:tabs>
                <w:tab w:val="left" w:pos="2301"/>
              </w:tabs>
              <w:spacing w:after="0" w:line="226" w:lineRule="exact"/>
              <w:rPr>
                <w:rFonts w:ascii="Times New Roman" w:hAnsi="Times New Roman" w:cs="Times New Roman"/>
                <w:lang w:val="ru-RU"/>
              </w:rPr>
            </w:pPr>
            <w:r w:rsidRPr="00702072">
              <w:rPr>
                <w:rStyle w:val="a4"/>
                <w:rFonts w:ascii="Times New Roman" w:hAnsi="Times New Roman" w:cs="Times New Roman"/>
                <w:iCs/>
                <w:color w:val="000000"/>
                <w:lang w:val="ru-RU"/>
              </w:rPr>
              <w:t>2.Формирование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CC5475" w:rsidRPr="00702072" w:rsidRDefault="00CC5475" w:rsidP="00CC5475">
            <w:pPr>
              <w:pStyle w:val="a3"/>
              <w:tabs>
                <w:tab w:val="left" w:pos="2291"/>
              </w:tabs>
              <w:spacing w:after="0" w:line="226" w:lineRule="exact"/>
              <w:rPr>
                <w:rFonts w:ascii="Times New Roman" w:hAnsi="Times New Roman" w:cs="Times New Roman"/>
                <w:lang w:val="ru-RU"/>
              </w:rPr>
            </w:pPr>
            <w:r w:rsidRPr="00702072">
              <w:rPr>
                <w:rStyle w:val="a4"/>
                <w:rFonts w:ascii="Times New Roman" w:hAnsi="Times New Roman" w:cs="Times New Roman"/>
                <w:iCs/>
                <w:color w:val="000000"/>
                <w:lang w:val="ru-RU"/>
              </w:rPr>
              <w:t>3.Развитие способности поставить себя на место другого как проявление личностной зрелости и преодоление детского эгоизма.</w:t>
            </w:r>
          </w:p>
          <w:p w:rsidR="00CC5475" w:rsidRPr="00702072" w:rsidRDefault="00CC5475" w:rsidP="00CC5475">
            <w:pPr>
              <w:pStyle w:val="31"/>
              <w:shd w:val="clear" w:color="auto" w:fill="auto"/>
              <w:spacing w:line="226" w:lineRule="exact"/>
              <w:ind w:firstLine="360"/>
              <w:jc w:val="left"/>
              <w:rPr>
                <w:b/>
                <w:i w:val="0"/>
                <w:sz w:val="24"/>
                <w:szCs w:val="24"/>
                <w:lang w:val="ru-RU"/>
              </w:rPr>
            </w:pPr>
            <w:r w:rsidRPr="00702072">
              <w:rPr>
                <w:rStyle w:val="30"/>
                <w:b/>
                <w:color w:val="000000"/>
                <w:sz w:val="24"/>
                <w:szCs w:val="24"/>
                <w:lang w:val="ru-RU"/>
              </w:rPr>
              <w:t>Направления деятельности воспитателя:</w:t>
            </w:r>
          </w:p>
          <w:p w:rsidR="00CC5475" w:rsidRPr="00702072" w:rsidRDefault="00CC5475" w:rsidP="00CC5475">
            <w:pPr>
              <w:pStyle w:val="a3"/>
              <w:tabs>
                <w:tab w:val="left" w:pos="2258"/>
              </w:tabs>
              <w:spacing w:after="0" w:line="226" w:lineRule="exact"/>
              <w:rPr>
                <w:rFonts w:ascii="Times New Roman" w:hAnsi="Times New Roman" w:cs="Times New Roman"/>
                <w:lang w:val="ru-RU"/>
              </w:rPr>
            </w:pPr>
            <w:r w:rsidRPr="00702072">
              <w:rPr>
                <w:rStyle w:val="a4"/>
                <w:rFonts w:ascii="Times New Roman" w:hAnsi="Times New Roman" w:cs="Times New Roman"/>
                <w:iCs/>
                <w:color w:val="000000"/>
                <w:lang w:val="ru-RU"/>
              </w:rPr>
              <w:t>- организовывать сюжетно-ролевые игры (в семью, в команду и т. п.), игры с правилами, традиционные народные игры и пр.;</w:t>
            </w:r>
          </w:p>
          <w:p w:rsidR="00CC5475" w:rsidRPr="00702072" w:rsidRDefault="00CC5475" w:rsidP="00CC5475">
            <w:pPr>
              <w:pStyle w:val="a3"/>
              <w:tabs>
                <w:tab w:val="left" w:pos="2238"/>
              </w:tabs>
              <w:spacing w:after="0" w:line="226" w:lineRule="exact"/>
              <w:rPr>
                <w:rFonts w:ascii="Times New Roman" w:hAnsi="Times New Roman" w:cs="Times New Roman"/>
                <w:lang w:val="ru-RU"/>
              </w:rPr>
            </w:pPr>
            <w:r w:rsidRPr="00702072">
              <w:rPr>
                <w:rStyle w:val="a4"/>
                <w:rFonts w:ascii="Times New Roman" w:hAnsi="Times New Roman" w:cs="Times New Roman"/>
                <w:iCs/>
                <w:color w:val="000000"/>
                <w:lang w:val="ru-RU"/>
              </w:rPr>
              <w:t>- воспитывать у детей навыки поведения в обществе;</w:t>
            </w:r>
          </w:p>
          <w:p w:rsidR="00CC5475" w:rsidRPr="00702072" w:rsidRDefault="00CC5475" w:rsidP="00CC5475">
            <w:pPr>
              <w:pStyle w:val="a3"/>
              <w:tabs>
                <w:tab w:val="left" w:pos="2248"/>
              </w:tabs>
              <w:spacing w:after="0" w:line="226" w:lineRule="exact"/>
              <w:rPr>
                <w:rFonts w:ascii="Times New Roman" w:hAnsi="Times New Roman" w:cs="Times New Roman"/>
                <w:lang w:val="ru-RU"/>
              </w:rPr>
            </w:pPr>
            <w:r w:rsidRPr="00702072">
              <w:rPr>
                <w:rStyle w:val="a4"/>
                <w:rFonts w:ascii="Times New Roman" w:hAnsi="Times New Roman" w:cs="Times New Roman"/>
                <w:iCs/>
                <w:color w:val="000000"/>
                <w:lang w:val="ru-RU"/>
              </w:rPr>
              <w:t>- учить детей сотрудничать, организуя групповые формы в продуктивных видах деятельности;</w:t>
            </w:r>
          </w:p>
          <w:p w:rsidR="00CC5475" w:rsidRPr="00702072" w:rsidRDefault="00CC5475" w:rsidP="00CC5475">
            <w:pPr>
              <w:pStyle w:val="a3"/>
              <w:tabs>
                <w:tab w:val="left" w:pos="2229"/>
              </w:tabs>
              <w:spacing w:after="0" w:line="226" w:lineRule="exact"/>
              <w:rPr>
                <w:rFonts w:ascii="Times New Roman" w:hAnsi="Times New Roman" w:cs="Times New Roman"/>
                <w:lang w:val="ru-RU"/>
              </w:rPr>
            </w:pPr>
            <w:r w:rsidRPr="00702072">
              <w:rPr>
                <w:rStyle w:val="a4"/>
                <w:rFonts w:ascii="Times New Roman" w:hAnsi="Times New Roman" w:cs="Times New Roman"/>
                <w:iCs/>
                <w:color w:val="000000"/>
                <w:lang w:val="ru-RU"/>
              </w:rPr>
              <w:t>- учить детей анализировать поступки и чувства - свои и других людей;</w:t>
            </w:r>
          </w:p>
          <w:p w:rsidR="00CC5475" w:rsidRPr="00702072" w:rsidRDefault="00CC5475" w:rsidP="00CC5475">
            <w:pPr>
              <w:pStyle w:val="a3"/>
              <w:tabs>
                <w:tab w:val="left" w:pos="2238"/>
              </w:tabs>
              <w:spacing w:after="0" w:line="226" w:lineRule="exact"/>
              <w:rPr>
                <w:rFonts w:ascii="Times New Roman" w:hAnsi="Times New Roman" w:cs="Times New Roman"/>
                <w:lang w:val="ru-RU"/>
              </w:rPr>
            </w:pPr>
            <w:r w:rsidRPr="00702072">
              <w:rPr>
                <w:rStyle w:val="a4"/>
                <w:rFonts w:ascii="Times New Roman" w:hAnsi="Times New Roman" w:cs="Times New Roman"/>
                <w:iCs/>
                <w:color w:val="000000"/>
                <w:lang w:val="ru-RU"/>
              </w:rPr>
              <w:t>- организовывать коллективные проекты заботы и помощи;</w:t>
            </w:r>
          </w:p>
          <w:p w:rsidR="00CC5475" w:rsidRPr="00702072" w:rsidRDefault="00CC5475" w:rsidP="00CC5475">
            <w:pPr>
              <w:pStyle w:val="a3"/>
              <w:spacing w:line="226" w:lineRule="exact"/>
              <w:rPr>
                <w:rFonts w:ascii="Times New Roman" w:hAnsi="Times New Roman" w:cs="Times New Roman"/>
                <w:lang w:val="ru-RU"/>
              </w:rPr>
            </w:pPr>
            <w:r w:rsidRPr="00702072">
              <w:rPr>
                <w:rStyle w:val="a4"/>
                <w:rFonts w:ascii="Times New Roman" w:hAnsi="Times New Roman" w:cs="Times New Roman"/>
                <w:iCs/>
                <w:color w:val="000000"/>
                <w:lang w:val="ru-RU"/>
              </w:rPr>
              <w:t>- создавать доброжелательный психологический климат в группе.</w:t>
            </w:r>
          </w:p>
          <w:p w:rsidR="00994392" w:rsidRDefault="00994392" w:rsidP="00CC5475">
            <w:pPr>
              <w:pStyle w:val="a3"/>
              <w:rPr>
                <w:rStyle w:val="2"/>
                <w:iCs/>
                <w:color w:val="000000"/>
                <w:sz w:val="24"/>
                <w:szCs w:val="24"/>
                <w:shd w:val="clear" w:color="auto" w:fill="auto"/>
                <w:lang w:val="ru-RU"/>
              </w:rPr>
            </w:pPr>
          </w:p>
        </w:tc>
      </w:tr>
      <w:tr w:rsidR="00994392" w:rsidTr="00994392">
        <w:tc>
          <w:tcPr>
            <w:tcW w:w="2376" w:type="dxa"/>
          </w:tcPr>
          <w:p w:rsidR="00994392" w:rsidRDefault="00CC5475" w:rsidP="005D6029">
            <w:pPr>
              <w:pStyle w:val="a3"/>
              <w:rPr>
                <w:rStyle w:val="2"/>
                <w:iCs/>
                <w:color w:val="000000"/>
                <w:sz w:val="24"/>
                <w:szCs w:val="24"/>
                <w:shd w:val="clear" w:color="auto" w:fill="auto"/>
                <w:lang w:val="ru-RU"/>
              </w:rPr>
            </w:pPr>
            <w:r w:rsidRPr="00702072">
              <w:rPr>
                <w:b/>
                <w:color w:val="000000"/>
                <w:lang w:val="ru-RU"/>
              </w:rPr>
              <w:lastRenderedPageBreak/>
              <w:t>Познавательное</w:t>
            </w:r>
          </w:p>
        </w:tc>
        <w:tc>
          <w:tcPr>
            <w:tcW w:w="7655" w:type="dxa"/>
          </w:tcPr>
          <w:p w:rsidR="00CC5475" w:rsidRPr="00702072" w:rsidRDefault="00CC5475" w:rsidP="00CC5475">
            <w:pPr>
              <w:pStyle w:val="a3"/>
              <w:tabs>
                <w:tab w:val="left" w:pos="2218"/>
              </w:tabs>
              <w:spacing w:after="0" w:line="264" w:lineRule="exact"/>
              <w:ind w:left="360"/>
              <w:rPr>
                <w:rFonts w:ascii="Times New Roman" w:hAnsi="Times New Roman" w:cs="Times New Roman"/>
                <w:lang w:val="ru-RU"/>
              </w:rPr>
            </w:pPr>
            <w:r w:rsidRPr="00702072">
              <w:rPr>
                <w:rStyle w:val="a4"/>
                <w:rFonts w:ascii="Times New Roman" w:hAnsi="Times New Roman" w:cs="Times New Roman"/>
                <w:iCs/>
                <w:color w:val="000000"/>
                <w:lang w:val="ru-RU"/>
              </w:rPr>
              <w:t>Ценность - знания. Цель познавательного направления воспитания -</w:t>
            </w:r>
            <w:r w:rsidRPr="00702072">
              <w:rPr>
                <w:rFonts w:ascii="Times New Roman" w:hAnsi="Times New Roman" w:cs="Times New Roman"/>
                <w:lang w:val="ru-RU"/>
              </w:rPr>
              <w:t xml:space="preserve"> </w:t>
            </w:r>
            <w:r w:rsidRPr="00702072">
              <w:rPr>
                <w:rStyle w:val="a4"/>
                <w:rFonts w:ascii="Times New Roman" w:hAnsi="Times New Roman" w:cs="Times New Roman"/>
                <w:iCs/>
                <w:color w:val="000000"/>
                <w:lang w:val="ru-RU"/>
              </w:rPr>
              <w:t>формирование ценности познания.</w:t>
            </w:r>
          </w:p>
          <w:p w:rsidR="00CC5475" w:rsidRPr="00702072" w:rsidRDefault="00CC5475" w:rsidP="00CC5475">
            <w:pPr>
              <w:pStyle w:val="31"/>
              <w:shd w:val="clear" w:color="auto" w:fill="auto"/>
              <w:spacing w:line="226" w:lineRule="exact"/>
              <w:ind w:firstLine="360"/>
              <w:jc w:val="left"/>
              <w:rPr>
                <w:rStyle w:val="30"/>
                <w:color w:val="000000"/>
                <w:sz w:val="24"/>
                <w:szCs w:val="24"/>
                <w:lang w:val="ru-RU"/>
              </w:rPr>
            </w:pPr>
            <w:r w:rsidRPr="00702072">
              <w:rPr>
                <w:rStyle w:val="a4"/>
                <w:i w:val="0"/>
                <w:iCs w:val="0"/>
                <w:color w:val="000000"/>
                <w:sz w:val="24"/>
                <w:szCs w:val="24"/>
                <w:lang w:val="ru-RU"/>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r w:rsidRPr="00702072">
              <w:rPr>
                <w:rStyle w:val="30"/>
                <w:color w:val="000000"/>
                <w:sz w:val="24"/>
                <w:szCs w:val="24"/>
                <w:lang w:val="ru-RU"/>
              </w:rPr>
              <w:t xml:space="preserve"> </w:t>
            </w:r>
          </w:p>
          <w:p w:rsidR="00CC5475" w:rsidRPr="00702072" w:rsidRDefault="00CC5475" w:rsidP="00CC5475">
            <w:pPr>
              <w:pStyle w:val="31"/>
              <w:shd w:val="clear" w:color="auto" w:fill="auto"/>
              <w:spacing w:line="226" w:lineRule="exact"/>
              <w:ind w:firstLine="360"/>
              <w:jc w:val="left"/>
              <w:rPr>
                <w:sz w:val="24"/>
                <w:szCs w:val="24"/>
                <w:lang w:val="ru-RU"/>
              </w:rPr>
            </w:pPr>
            <w:r w:rsidRPr="00702072">
              <w:rPr>
                <w:rStyle w:val="30"/>
                <w:color w:val="000000"/>
                <w:sz w:val="24"/>
                <w:szCs w:val="24"/>
                <w:lang w:val="ru-RU"/>
              </w:rPr>
              <w:t>Задачи познавательного  направления  воспитания:</w:t>
            </w:r>
          </w:p>
          <w:p w:rsidR="00CC5475" w:rsidRPr="00702072" w:rsidRDefault="00CC5475" w:rsidP="00CC5475">
            <w:pPr>
              <w:pStyle w:val="a3"/>
              <w:tabs>
                <w:tab w:val="left" w:pos="2296"/>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lang w:val="ru-RU"/>
              </w:rPr>
              <w:t>1)развитие любознательности, формирование опыта познавательной инициативы;</w:t>
            </w:r>
          </w:p>
          <w:p w:rsidR="00CC5475" w:rsidRPr="00702072" w:rsidRDefault="00CC5475" w:rsidP="00CC5475">
            <w:pPr>
              <w:pStyle w:val="a3"/>
              <w:spacing w:after="0" w:line="226" w:lineRule="exact"/>
              <w:rPr>
                <w:rStyle w:val="a4"/>
                <w:rFonts w:ascii="Times New Roman" w:hAnsi="Times New Roman" w:cs="Times New Roman"/>
                <w:bCs/>
                <w:color w:val="000000"/>
                <w:lang w:val="ru-RU"/>
              </w:rPr>
            </w:pPr>
            <w:r w:rsidRPr="00702072">
              <w:rPr>
                <w:rStyle w:val="a4"/>
                <w:rFonts w:ascii="Times New Roman" w:hAnsi="Times New Roman" w:cs="Times New Roman"/>
                <w:bCs/>
                <w:color w:val="000000"/>
                <w:lang w:val="ru-RU"/>
              </w:rPr>
              <w:t>2)формирование ценностного отношения к взрослому как источнику</w:t>
            </w:r>
          </w:p>
          <w:p w:rsidR="00CC5475" w:rsidRPr="00702072" w:rsidRDefault="00CC5475" w:rsidP="00CC5475">
            <w:pPr>
              <w:pStyle w:val="a3"/>
              <w:spacing w:after="0" w:line="226" w:lineRule="exact"/>
              <w:rPr>
                <w:rFonts w:ascii="Times New Roman" w:hAnsi="Times New Roman" w:cs="Times New Roman"/>
                <w:color w:val="000000"/>
                <w:lang w:val="ru-RU"/>
              </w:rPr>
            </w:pPr>
            <w:r w:rsidRPr="00702072">
              <w:rPr>
                <w:rFonts w:ascii="Times New Roman" w:hAnsi="Times New Roman" w:cs="Times New Roman"/>
                <w:color w:val="000000"/>
                <w:lang w:val="ru-RU"/>
              </w:rPr>
              <w:t>3) приобщение ребенка к культурным способам познания (книги, интернет- источники, дискуссии и др.).</w:t>
            </w:r>
          </w:p>
          <w:p w:rsidR="00CC5475" w:rsidRPr="00702072" w:rsidRDefault="00CC5475" w:rsidP="00CC5475">
            <w:pPr>
              <w:pStyle w:val="a3"/>
              <w:spacing w:after="0" w:line="226" w:lineRule="exact"/>
              <w:rPr>
                <w:rFonts w:ascii="Times New Roman" w:hAnsi="Times New Roman" w:cs="Times New Roman"/>
                <w:lang w:val="ru-RU"/>
              </w:rPr>
            </w:pPr>
          </w:p>
          <w:p w:rsidR="00CC5475" w:rsidRPr="00702072" w:rsidRDefault="00CC5475" w:rsidP="00CC5475">
            <w:pPr>
              <w:pStyle w:val="a3"/>
              <w:spacing w:after="0" w:line="226" w:lineRule="exact"/>
              <w:ind w:firstLine="360"/>
              <w:rPr>
                <w:rFonts w:ascii="Times New Roman" w:hAnsi="Times New Roman" w:cs="Times New Roman"/>
                <w:b/>
              </w:rPr>
            </w:pPr>
            <w:r w:rsidRPr="00702072">
              <w:rPr>
                <w:rStyle w:val="a4"/>
                <w:rFonts w:ascii="Times New Roman" w:hAnsi="Times New Roman" w:cs="Times New Roman"/>
                <w:b/>
                <w:bCs/>
                <w:iCs/>
                <w:color w:val="000000"/>
                <w:sz w:val="23"/>
                <w:szCs w:val="23"/>
              </w:rPr>
              <w:t>Направления деятельности воспитателя:</w:t>
            </w:r>
          </w:p>
          <w:p w:rsidR="00CC5475" w:rsidRPr="00702072" w:rsidRDefault="00CC5475" w:rsidP="00CC5475">
            <w:pPr>
              <w:pStyle w:val="a3"/>
              <w:numPr>
                <w:ilvl w:val="0"/>
                <w:numId w:val="15"/>
              </w:numPr>
              <w:tabs>
                <w:tab w:val="left" w:pos="168"/>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CC5475" w:rsidRPr="00702072" w:rsidRDefault="00CC5475" w:rsidP="00CC5475">
            <w:pPr>
              <w:pStyle w:val="a3"/>
              <w:numPr>
                <w:ilvl w:val="0"/>
                <w:numId w:val="15"/>
              </w:numPr>
              <w:tabs>
                <w:tab w:val="left" w:pos="168"/>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994392" w:rsidRPr="00CC5475" w:rsidRDefault="00CC5475" w:rsidP="00CC5475">
            <w:pPr>
              <w:pStyle w:val="a3"/>
              <w:spacing w:line="226" w:lineRule="exact"/>
              <w:rPr>
                <w:rStyle w:val="2"/>
                <w:sz w:val="24"/>
                <w:szCs w:val="24"/>
                <w:shd w:val="clear" w:color="auto" w:fill="auto"/>
                <w:lang w:val="ru-RU"/>
              </w:rPr>
            </w:pPr>
            <w:r w:rsidRPr="00702072">
              <w:rPr>
                <w:rFonts w:ascii="Times New Roman" w:hAnsi="Times New Roman" w:cs="Times New Roman"/>
                <w:color w:val="000000"/>
                <w:lang w:val="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tc>
      </w:tr>
      <w:tr w:rsidR="00994392" w:rsidTr="00994392">
        <w:tc>
          <w:tcPr>
            <w:tcW w:w="2376" w:type="dxa"/>
          </w:tcPr>
          <w:p w:rsidR="00994392" w:rsidRDefault="00CC5475" w:rsidP="005D6029">
            <w:pPr>
              <w:pStyle w:val="a3"/>
              <w:rPr>
                <w:rStyle w:val="2"/>
                <w:iCs/>
                <w:color w:val="000000"/>
                <w:sz w:val="24"/>
                <w:szCs w:val="24"/>
                <w:shd w:val="clear" w:color="auto" w:fill="auto"/>
                <w:lang w:val="ru-RU"/>
              </w:rPr>
            </w:pPr>
            <w:r w:rsidRPr="00702072">
              <w:rPr>
                <w:b/>
                <w:color w:val="000000"/>
                <w:lang w:val="ru-RU"/>
              </w:rPr>
              <w:t xml:space="preserve">Физическое и </w:t>
            </w:r>
            <w:r w:rsidRPr="00702072">
              <w:rPr>
                <w:b/>
                <w:color w:val="000000"/>
                <w:lang w:val="ru-RU"/>
              </w:rPr>
              <w:lastRenderedPageBreak/>
              <w:t>оздоровительное</w:t>
            </w:r>
          </w:p>
        </w:tc>
        <w:tc>
          <w:tcPr>
            <w:tcW w:w="7655" w:type="dxa"/>
          </w:tcPr>
          <w:p w:rsidR="00CC5475" w:rsidRPr="00702072" w:rsidRDefault="00CC5475" w:rsidP="00CC5475">
            <w:pPr>
              <w:pStyle w:val="a3"/>
              <w:spacing w:after="0" w:line="226" w:lineRule="exact"/>
              <w:ind w:firstLine="360"/>
              <w:rPr>
                <w:rFonts w:ascii="Times New Roman" w:hAnsi="Times New Roman" w:cs="Times New Roman"/>
                <w:lang w:val="ru-RU"/>
              </w:rPr>
            </w:pPr>
            <w:r w:rsidRPr="00702072">
              <w:rPr>
                <w:rFonts w:ascii="Times New Roman" w:hAnsi="Times New Roman" w:cs="Times New Roman"/>
                <w:color w:val="000000"/>
                <w:lang w:val="ru-RU"/>
              </w:rPr>
              <w:lastRenderedPageBreak/>
              <w:t xml:space="preserve">Ценность - здоровье. Цель данного направления - сформировать навыки здорового образа жизни, где безопасность жизнедеятельности </w:t>
            </w:r>
            <w:r w:rsidRPr="00702072">
              <w:rPr>
                <w:rFonts w:ascii="Times New Roman" w:hAnsi="Times New Roman" w:cs="Times New Roman"/>
                <w:color w:val="000000"/>
                <w:lang w:val="ru-RU"/>
              </w:rPr>
              <w:lastRenderedPageBreak/>
              <w:t>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CC5475" w:rsidRPr="00702072" w:rsidRDefault="00CC5475" w:rsidP="00CC5475">
            <w:pPr>
              <w:pStyle w:val="a3"/>
              <w:spacing w:after="0" w:line="226" w:lineRule="exact"/>
              <w:ind w:firstLine="360"/>
              <w:rPr>
                <w:rFonts w:ascii="Times New Roman" w:hAnsi="Times New Roman" w:cs="Times New Roman"/>
                <w:lang w:val="ru-RU"/>
              </w:rPr>
            </w:pPr>
            <w:r w:rsidRPr="00702072">
              <w:rPr>
                <w:rStyle w:val="a4"/>
                <w:rFonts w:ascii="Times New Roman" w:hAnsi="Times New Roman" w:cs="Times New Roman"/>
                <w:b/>
                <w:bCs/>
                <w:iCs/>
                <w:color w:val="000000"/>
                <w:sz w:val="23"/>
                <w:szCs w:val="23"/>
                <w:lang w:val="ru-RU"/>
              </w:rPr>
              <w:t>Задачи по формированию здорового образа жизни:</w:t>
            </w:r>
          </w:p>
          <w:p w:rsidR="00CC5475" w:rsidRPr="00702072" w:rsidRDefault="00CC5475" w:rsidP="00CC5475">
            <w:pPr>
              <w:pStyle w:val="a3"/>
              <w:numPr>
                <w:ilvl w:val="0"/>
                <w:numId w:val="16"/>
              </w:numPr>
              <w:tabs>
                <w:tab w:val="left" w:pos="370"/>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укрепление: закаливание организма, повышение сопротивляемости к воздействию условий внешней среды, укрепление опорно-двигательного аппарата;</w:t>
            </w:r>
          </w:p>
          <w:p w:rsidR="00CC5475" w:rsidRPr="00702072" w:rsidRDefault="00CC5475" w:rsidP="00CC5475">
            <w:pPr>
              <w:pStyle w:val="a3"/>
              <w:numPr>
                <w:ilvl w:val="0"/>
                <w:numId w:val="16"/>
              </w:numPr>
              <w:tabs>
                <w:tab w:val="left" w:pos="326"/>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CC5475" w:rsidRPr="00702072" w:rsidRDefault="00CC5475" w:rsidP="00CC5475">
            <w:pPr>
              <w:pStyle w:val="a3"/>
              <w:numPr>
                <w:ilvl w:val="0"/>
                <w:numId w:val="16"/>
              </w:numPr>
              <w:tabs>
                <w:tab w:val="left" w:pos="264"/>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CC5475" w:rsidRPr="00702072" w:rsidRDefault="00CC5475" w:rsidP="00CC5475">
            <w:pPr>
              <w:pStyle w:val="a3"/>
              <w:tabs>
                <w:tab w:val="left" w:pos="264"/>
              </w:tabs>
              <w:spacing w:after="0" w:line="226" w:lineRule="exact"/>
              <w:rPr>
                <w:rFonts w:ascii="Times New Roman" w:hAnsi="Times New Roman" w:cs="Times New Roman"/>
                <w:lang w:val="ru-RU"/>
              </w:rPr>
            </w:pPr>
          </w:p>
          <w:p w:rsidR="00CC5475" w:rsidRPr="00702072" w:rsidRDefault="00CC5475" w:rsidP="00CC5475">
            <w:pPr>
              <w:pStyle w:val="a3"/>
              <w:spacing w:after="0" w:line="226" w:lineRule="exact"/>
              <w:ind w:firstLine="360"/>
              <w:rPr>
                <w:rFonts w:ascii="Times New Roman" w:hAnsi="Times New Roman" w:cs="Times New Roman"/>
              </w:rPr>
            </w:pPr>
            <w:r w:rsidRPr="00702072">
              <w:rPr>
                <w:rStyle w:val="a4"/>
                <w:rFonts w:ascii="Times New Roman" w:hAnsi="Times New Roman" w:cs="Times New Roman"/>
                <w:b/>
                <w:bCs/>
                <w:iCs/>
                <w:color w:val="000000"/>
                <w:sz w:val="23"/>
                <w:szCs w:val="23"/>
              </w:rPr>
              <w:t>Направления деятельности воспитателя</w:t>
            </w:r>
            <w:r w:rsidRPr="00702072">
              <w:rPr>
                <w:rFonts w:ascii="Times New Roman" w:hAnsi="Times New Roman" w:cs="Times New Roman"/>
                <w:color w:val="000000"/>
              </w:rPr>
              <w:t xml:space="preserve"> :</w:t>
            </w:r>
          </w:p>
          <w:p w:rsidR="00CC5475" w:rsidRPr="00702072" w:rsidRDefault="00CC5475" w:rsidP="00CC5475">
            <w:pPr>
              <w:pStyle w:val="a3"/>
              <w:numPr>
                <w:ilvl w:val="0"/>
                <w:numId w:val="17"/>
              </w:numPr>
              <w:tabs>
                <w:tab w:val="left" w:pos="163"/>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организация подвижных, спортивных игр, в том числе традиционных народных игр, дворовых игр на территории детского сада;</w:t>
            </w:r>
          </w:p>
          <w:p w:rsidR="00CC5475" w:rsidRPr="00702072" w:rsidRDefault="00CC5475" w:rsidP="00CC5475">
            <w:pPr>
              <w:pStyle w:val="a3"/>
              <w:numPr>
                <w:ilvl w:val="0"/>
                <w:numId w:val="17"/>
              </w:numPr>
              <w:tabs>
                <w:tab w:val="left" w:pos="154"/>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создание детско-взрослых проектов по здоровому образу жизни;</w:t>
            </w:r>
          </w:p>
          <w:p w:rsidR="00CC5475" w:rsidRPr="00702072" w:rsidRDefault="00CC5475" w:rsidP="00CC5475">
            <w:pPr>
              <w:pStyle w:val="a3"/>
              <w:numPr>
                <w:ilvl w:val="0"/>
                <w:numId w:val="17"/>
              </w:numPr>
              <w:tabs>
                <w:tab w:val="left" w:pos="154"/>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введение оздоровительных традиций в ДОО.</w:t>
            </w:r>
          </w:p>
          <w:p w:rsidR="00CC5475" w:rsidRPr="00702072" w:rsidRDefault="00CC5475" w:rsidP="00CC5475">
            <w:pPr>
              <w:pStyle w:val="a3"/>
              <w:spacing w:after="0" w:line="226" w:lineRule="exact"/>
              <w:ind w:firstLine="360"/>
              <w:rPr>
                <w:rFonts w:ascii="Times New Roman" w:hAnsi="Times New Roman" w:cs="Times New Roman"/>
                <w:lang w:val="ru-RU"/>
              </w:rPr>
            </w:pPr>
            <w:r w:rsidRPr="00702072">
              <w:rPr>
                <w:rFonts w:ascii="Times New Roman" w:hAnsi="Times New Roman" w:cs="Times New Roman"/>
                <w:color w:val="000000"/>
                <w:lang w:val="ru-RU"/>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CC5475" w:rsidRPr="00702072" w:rsidRDefault="00CC5475" w:rsidP="00CC5475">
            <w:pPr>
              <w:pStyle w:val="a3"/>
              <w:spacing w:after="0" w:line="226" w:lineRule="exact"/>
              <w:ind w:firstLine="360"/>
              <w:rPr>
                <w:rFonts w:ascii="Times New Roman" w:hAnsi="Times New Roman" w:cs="Times New Roman"/>
                <w:color w:val="000000"/>
                <w:lang w:val="ru-RU"/>
              </w:rPr>
            </w:pPr>
            <w:r w:rsidRPr="00702072">
              <w:rPr>
                <w:rFonts w:ascii="Times New Roman" w:hAnsi="Times New Roman" w:cs="Times New Roman"/>
                <w:color w:val="000000"/>
                <w:lang w:val="ru-RU"/>
              </w:rPr>
              <w:t>Особенность культурно-гигиенических навыков заключается в том, что они должны формироваться на протяжении всего пребывания ребенка в детском саду.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CC5475" w:rsidRPr="00702072" w:rsidRDefault="00CC5475" w:rsidP="00CC5475">
            <w:pPr>
              <w:pStyle w:val="a3"/>
              <w:spacing w:after="0" w:line="226" w:lineRule="exact"/>
              <w:ind w:firstLine="360"/>
              <w:rPr>
                <w:rFonts w:ascii="Times New Roman" w:hAnsi="Times New Roman" w:cs="Times New Roman"/>
                <w:lang w:val="ru-RU"/>
              </w:rPr>
            </w:pPr>
          </w:p>
          <w:p w:rsidR="00CC5475" w:rsidRPr="00702072" w:rsidRDefault="00CC5475" w:rsidP="00CC5475">
            <w:pPr>
              <w:pStyle w:val="a3"/>
              <w:spacing w:after="0" w:line="226" w:lineRule="exact"/>
              <w:ind w:firstLine="360"/>
              <w:rPr>
                <w:rFonts w:ascii="Times New Roman" w:hAnsi="Times New Roman" w:cs="Times New Roman"/>
              </w:rPr>
            </w:pPr>
            <w:r w:rsidRPr="00702072">
              <w:rPr>
                <w:rStyle w:val="a4"/>
                <w:rFonts w:ascii="Times New Roman" w:hAnsi="Times New Roman" w:cs="Times New Roman"/>
                <w:b/>
                <w:bCs/>
                <w:iCs/>
                <w:color w:val="000000"/>
                <w:sz w:val="23"/>
                <w:szCs w:val="23"/>
              </w:rPr>
              <w:t>Направления деятельности воспитателя:</w:t>
            </w:r>
          </w:p>
          <w:p w:rsidR="00CC5475" w:rsidRPr="00702072" w:rsidRDefault="00CC5475" w:rsidP="00CC5475">
            <w:pPr>
              <w:pStyle w:val="a3"/>
              <w:numPr>
                <w:ilvl w:val="0"/>
                <w:numId w:val="17"/>
              </w:numPr>
              <w:tabs>
                <w:tab w:val="left" w:pos="158"/>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формировать у ребенка навыки поведения во время приема пищи;</w:t>
            </w:r>
          </w:p>
          <w:p w:rsidR="00CC5475" w:rsidRPr="00702072" w:rsidRDefault="00CC5475" w:rsidP="00CC5475">
            <w:pPr>
              <w:pStyle w:val="a3"/>
              <w:numPr>
                <w:ilvl w:val="0"/>
                <w:numId w:val="17"/>
              </w:numPr>
              <w:tabs>
                <w:tab w:val="left" w:pos="168"/>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формировать у ребенка представления о ценности здоровья, красоте и чистоте тела;</w:t>
            </w:r>
          </w:p>
          <w:p w:rsidR="00CC5475" w:rsidRPr="00702072" w:rsidRDefault="00CC5475" w:rsidP="00CC5475">
            <w:pPr>
              <w:pStyle w:val="a3"/>
              <w:numPr>
                <w:ilvl w:val="0"/>
                <w:numId w:val="17"/>
              </w:numPr>
              <w:tabs>
                <w:tab w:val="left" w:pos="163"/>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формировать у ребенка привычку следить за своим внешним видом;</w:t>
            </w:r>
          </w:p>
          <w:p w:rsidR="00CC5475" w:rsidRPr="00702072" w:rsidRDefault="00CC5475" w:rsidP="00CC5475">
            <w:pPr>
              <w:pStyle w:val="a3"/>
              <w:numPr>
                <w:ilvl w:val="0"/>
                <w:numId w:val="17"/>
              </w:numPr>
              <w:tabs>
                <w:tab w:val="left" w:pos="158"/>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включать информацию о гигиене в повседневную жизнь ребенка, в игру.</w:t>
            </w:r>
          </w:p>
          <w:p w:rsidR="00CC5475" w:rsidRPr="00702072" w:rsidRDefault="00CC5475" w:rsidP="00CC5475">
            <w:pPr>
              <w:pStyle w:val="a3"/>
              <w:tabs>
                <w:tab w:val="left" w:pos="2218"/>
              </w:tabs>
              <w:spacing w:after="0" w:line="264" w:lineRule="exact"/>
              <w:ind w:left="360"/>
              <w:rPr>
                <w:rFonts w:ascii="Times New Roman" w:hAnsi="Times New Roman" w:cs="Times New Roman"/>
                <w:color w:val="000000"/>
                <w:lang w:val="ru-RU"/>
              </w:rPr>
            </w:pPr>
            <w:r w:rsidRPr="00702072">
              <w:rPr>
                <w:rFonts w:ascii="Times New Roman" w:hAnsi="Times New Roman" w:cs="Times New Roman"/>
                <w:color w:val="000000"/>
                <w:lang w:val="ru-RU"/>
              </w:rPr>
              <w:t>Работа по формированию у ребенка культурно-гигиенических навыков должна вестись в тесном контакте с семьей</w:t>
            </w:r>
          </w:p>
          <w:p w:rsidR="00994392" w:rsidRDefault="00994392" w:rsidP="005D6029">
            <w:pPr>
              <w:pStyle w:val="a3"/>
              <w:rPr>
                <w:rStyle w:val="2"/>
                <w:iCs/>
                <w:color w:val="000000"/>
                <w:sz w:val="24"/>
                <w:szCs w:val="24"/>
                <w:shd w:val="clear" w:color="auto" w:fill="auto"/>
                <w:lang w:val="ru-RU"/>
              </w:rPr>
            </w:pPr>
          </w:p>
        </w:tc>
      </w:tr>
      <w:tr w:rsidR="00994392" w:rsidTr="00994392">
        <w:tc>
          <w:tcPr>
            <w:tcW w:w="2376" w:type="dxa"/>
          </w:tcPr>
          <w:p w:rsidR="00994392" w:rsidRDefault="00CC5475" w:rsidP="005D6029">
            <w:pPr>
              <w:pStyle w:val="a3"/>
              <w:rPr>
                <w:rStyle w:val="2"/>
                <w:iCs/>
                <w:color w:val="000000"/>
                <w:sz w:val="24"/>
                <w:szCs w:val="24"/>
                <w:shd w:val="clear" w:color="auto" w:fill="auto"/>
                <w:lang w:val="ru-RU"/>
              </w:rPr>
            </w:pPr>
            <w:r w:rsidRPr="00CC5475">
              <w:rPr>
                <w:b/>
                <w:color w:val="000000"/>
                <w:lang w:val="ru-RU"/>
              </w:rPr>
              <w:lastRenderedPageBreak/>
              <w:t>Трудовое</w:t>
            </w:r>
          </w:p>
        </w:tc>
        <w:tc>
          <w:tcPr>
            <w:tcW w:w="7655" w:type="dxa"/>
          </w:tcPr>
          <w:p w:rsidR="00CC5475" w:rsidRPr="00702072" w:rsidRDefault="00CC5475" w:rsidP="00CC5475">
            <w:pPr>
              <w:pStyle w:val="a3"/>
              <w:spacing w:after="0" w:line="226" w:lineRule="exact"/>
              <w:ind w:firstLine="360"/>
              <w:rPr>
                <w:rFonts w:ascii="Times New Roman" w:hAnsi="Times New Roman" w:cs="Times New Roman"/>
                <w:lang w:val="ru-RU"/>
              </w:rPr>
            </w:pPr>
            <w:r w:rsidRPr="00702072">
              <w:rPr>
                <w:rFonts w:ascii="Times New Roman" w:hAnsi="Times New Roman" w:cs="Times New Roman"/>
                <w:color w:val="000000"/>
                <w:lang w:val="ru-RU"/>
              </w:rPr>
              <w:t>Ценность - труд.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CC5475" w:rsidRPr="00702072" w:rsidRDefault="00CC5475" w:rsidP="00CC5475">
            <w:pPr>
              <w:pStyle w:val="a3"/>
              <w:spacing w:after="0" w:line="226" w:lineRule="exact"/>
              <w:ind w:firstLine="360"/>
              <w:rPr>
                <w:rFonts w:ascii="Times New Roman" w:hAnsi="Times New Roman" w:cs="Times New Roman"/>
                <w:color w:val="000000"/>
                <w:lang w:val="ru-RU"/>
              </w:rPr>
            </w:pPr>
            <w:r w:rsidRPr="00702072">
              <w:rPr>
                <w:rFonts w:ascii="Times New Roman" w:hAnsi="Times New Roman" w:cs="Times New Roman"/>
                <w:color w:val="000000"/>
                <w:lang w:val="ru-RU"/>
              </w:rP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w:t>
            </w:r>
          </w:p>
          <w:p w:rsidR="00CC5475" w:rsidRPr="00702072" w:rsidRDefault="00CC5475" w:rsidP="00CC5475">
            <w:pPr>
              <w:pStyle w:val="a3"/>
              <w:spacing w:after="0" w:line="226" w:lineRule="exact"/>
              <w:ind w:firstLine="360"/>
              <w:rPr>
                <w:rFonts w:ascii="Times New Roman" w:hAnsi="Times New Roman" w:cs="Times New Roman"/>
                <w:lang w:val="ru-RU"/>
              </w:rPr>
            </w:pPr>
          </w:p>
          <w:p w:rsidR="00CC5475" w:rsidRPr="00702072" w:rsidRDefault="00CC5475" w:rsidP="00CC5475">
            <w:pPr>
              <w:pStyle w:val="a3"/>
              <w:spacing w:after="0" w:line="226" w:lineRule="exact"/>
              <w:ind w:firstLine="360"/>
              <w:rPr>
                <w:rFonts w:ascii="Times New Roman" w:hAnsi="Times New Roman" w:cs="Times New Roman"/>
              </w:rPr>
            </w:pPr>
            <w:r w:rsidRPr="00702072">
              <w:rPr>
                <w:rStyle w:val="a4"/>
                <w:rFonts w:ascii="Times New Roman" w:hAnsi="Times New Roman" w:cs="Times New Roman"/>
                <w:b/>
                <w:bCs/>
                <w:iCs/>
                <w:color w:val="000000"/>
                <w:sz w:val="23"/>
                <w:szCs w:val="23"/>
              </w:rPr>
              <w:t>Основные задачи трудового воспитания.</w:t>
            </w:r>
          </w:p>
          <w:p w:rsidR="00CC5475" w:rsidRPr="00702072" w:rsidRDefault="00CC5475" w:rsidP="00CC5475">
            <w:pPr>
              <w:pStyle w:val="a3"/>
              <w:numPr>
                <w:ilvl w:val="0"/>
                <w:numId w:val="18"/>
              </w:numPr>
              <w:tabs>
                <w:tab w:val="left" w:pos="216"/>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CC5475" w:rsidRPr="00702072" w:rsidRDefault="00CC5475" w:rsidP="00CC5475">
            <w:pPr>
              <w:pStyle w:val="a3"/>
              <w:spacing w:after="0" w:line="226" w:lineRule="exact"/>
              <w:rPr>
                <w:rFonts w:ascii="Times New Roman" w:hAnsi="Times New Roman" w:cs="Times New Roman"/>
                <w:lang w:val="ru-RU"/>
              </w:rPr>
            </w:pPr>
            <w:r w:rsidRPr="00702072">
              <w:rPr>
                <w:rFonts w:ascii="Times New Roman" w:hAnsi="Times New Roman" w:cs="Times New Roman"/>
                <w:color w:val="000000"/>
                <w:lang w:val="ru-RU"/>
              </w:rPr>
              <w:t xml:space="preserve">Формирование навыков, необходимых для трудовой деятельности детей, воспитание навыков организации своей работы, формирование </w:t>
            </w:r>
            <w:r w:rsidRPr="00702072">
              <w:rPr>
                <w:rFonts w:ascii="Times New Roman" w:hAnsi="Times New Roman" w:cs="Times New Roman"/>
                <w:color w:val="000000"/>
                <w:lang w:val="ru-RU"/>
              </w:rPr>
              <w:lastRenderedPageBreak/>
              <w:t>элементарных</w:t>
            </w:r>
            <w:r w:rsidRPr="00702072">
              <w:rPr>
                <w:rStyle w:val="a4"/>
                <w:rFonts w:ascii="Times New Roman" w:hAnsi="Times New Roman" w:cs="Times New Roman"/>
                <w:b/>
                <w:bCs/>
                <w:color w:val="000000"/>
                <w:sz w:val="23"/>
                <w:szCs w:val="23"/>
                <w:lang w:val="ru-RU"/>
              </w:rPr>
              <w:t xml:space="preserve"> </w:t>
            </w:r>
            <w:r w:rsidRPr="00702072">
              <w:rPr>
                <w:rStyle w:val="a4"/>
                <w:rFonts w:ascii="Times New Roman" w:hAnsi="Times New Roman" w:cs="Times New Roman"/>
                <w:bCs/>
                <w:color w:val="000000"/>
                <w:sz w:val="23"/>
                <w:szCs w:val="23"/>
                <w:lang w:val="ru-RU"/>
              </w:rPr>
              <w:t>навыков планирования.</w:t>
            </w:r>
          </w:p>
          <w:p w:rsidR="00CC5475" w:rsidRPr="00702072" w:rsidRDefault="00CC5475" w:rsidP="00CC5475">
            <w:pPr>
              <w:pStyle w:val="a3"/>
              <w:numPr>
                <w:ilvl w:val="0"/>
                <w:numId w:val="19"/>
              </w:numPr>
              <w:tabs>
                <w:tab w:val="left" w:pos="241"/>
              </w:tabs>
              <w:spacing w:after="0" w:line="226" w:lineRule="exact"/>
              <w:rPr>
                <w:rStyle w:val="a4"/>
                <w:rFonts w:ascii="Times New Roman" w:hAnsi="Times New Roman" w:cs="Times New Roman"/>
                <w:lang w:val="ru-RU"/>
              </w:rPr>
            </w:pPr>
            <w:r w:rsidRPr="00702072">
              <w:rPr>
                <w:rStyle w:val="a4"/>
                <w:rFonts w:ascii="Times New Roman" w:hAnsi="Times New Roman" w:cs="Times New Roman"/>
                <w:bCs/>
                <w:color w:val="000000"/>
                <w:sz w:val="23"/>
                <w:szCs w:val="23"/>
                <w:lang w:val="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CC5475" w:rsidRPr="00702072" w:rsidRDefault="00CC5475" w:rsidP="00CC5475">
            <w:pPr>
              <w:pStyle w:val="a3"/>
              <w:tabs>
                <w:tab w:val="left" w:pos="241"/>
              </w:tabs>
              <w:spacing w:after="0" w:line="226" w:lineRule="exact"/>
              <w:rPr>
                <w:rFonts w:ascii="Times New Roman" w:hAnsi="Times New Roman" w:cs="Times New Roman"/>
                <w:lang w:val="ru-RU"/>
              </w:rPr>
            </w:pPr>
          </w:p>
          <w:p w:rsidR="00CC5475" w:rsidRPr="00702072" w:rsidRDefault="00CC5475" w:rsidP="00CC5475">
            <w:pPr>
              <w:pStyle w:val="31"/>
              <w:shd w:val="clear" w:color="auto" w:fill="auto"/>
              <w:spacing w:line="226" w:lineRule="exact"/>
              <w:ind w:firstLine="360"/>
              <w:jc w:val="left"/>
              <w:rPr>
                <w:lang w:val="ru-RU"/>
              </w:rPr>
            </w:pPr>
            <w:r w:rsidRPr="00702072">
              <w:rPr>
                <w:rStyle w:val="30"/>
                <w:b/>
                <w:color w:val="000000"/>
                <w:lang w:val="ru-RU"/>
              </w:rPr>
              <w:t>Направления деятельности воспитателя</w:t>
            </w:r>
            <w:r w:rsidRPr="00702072">
              <w:rPr>
                <w:rStyle w:val="30"/>
                <w:color w:val="000000"/>
                <w:lang w:val="ru-RU"/>
              </w:rPr>
              <w:t>:</w:t>
            </w:r>
          </w:p>
          <w:p w:rsidR="00CC5475" w:rsidRPr="00702072" w:rsidRDefault="00CC5475" w:rsidP="00CC5475">
            <w:pPr>
              <w:pStyle w:val="a3"/>
              <w:spacing w:after="0" w:line="226" w:lineRule="exact"/>
              <w:ind w:firstLine="36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При реализации данных задач воспитатель ДОО должен сосредоточить свое внимание на нескольких направлениях воспитательной работы:</w:t>
            </w:r>
          </w:p>
          <w:p w:rsidR="00CC5475" w:rsidRPr="00702072" w:rsidRDefault="00CC5475" w:rsidP="00CC5475">
            <w:pPr>
              <w:pStyle w:val="a3"/>
              <w:numPr>
                <w:ilvl w:val="0"/>
                <w:numId w:val="1"/>
              </w:numPr>
              <w:tabs>
                <w:tab w:val="left" w:pos="183"/>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CC5475" w:rsidRPr="00702072" w:rsidRDefault="00CC5475" w:rsidP="00CC5475">
            <w:pPr>
              <w:pStyle w:val="a3"/>
              <w:numPr>
                <w:ilvl w:val="0"/>
                <w:numId w:val="1"/>
              </w:numPr>
              <w:tabs>
                <w:tab w:val="left" w:pos="188"/>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w:t>
            </w:r>
          </w:p>
          <w:p w:rsidR="00CC5475" w:rsidRPr="00702072" w:rsidRDefault="00CC5475" w:rsidP="00CC5475">
            <w:pPr>
              <w:pStyle w:val="a3"/>
              <w:spacing w:after="0" w:line="226" w:lineRule="exact"/>
              <w:rPr>
                <w:rFonts w:ascii="Times New Roman" w:hAnsi="Times New Roman" w:cs="Times New Roman"/>
              </w:rPr>
            </w:pPr>
            <w:r w:rsidRPr="00702072">
              <w:rPr>
                <w:rStyle w:val="a4"/>
                <w:rFonts w:ascii="Times New Roman" w:hAnsi="Times New Roman" w:cs="Times New Roman"/>
                <w:bCs/>
                <w:color w:val="000000"/>
                <w:sz w:val="23"/>
                <w:szCs w:val="23"/>
              </w:rPr>
              <w:t>с трудолюбием;</w:t>
            </w:r>
          </w:p>
          <w:p w:rsidR="00CC5475" w:rsidRPr="00702072" w:rsidRDefault="00CC5475" w:rsidP="00CC5475">
            <w:pPr>
              <w:pStyle w:val="a3"/>
              <w:numPr>
                <w:ilvl w:val="0"/>
                <w:numId w:val="1"/>
              </w:numPr>
              <w:tabs>
                <w:tab w:val="left" w:pos="183"/>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предоставлять детям самостоятельность в выполнении работы, чтобы они почувствовали ответственность за свои действия;</w:t>
            </w:r>
          </w:p>
          <w:p w:rsidR="00CC5475" w:rsidRPr="00702072" w:rsidRDefault="00CC5475" w:rsidP="00CC5475">
            <w:pPr>
              <w:pStyle w:val="a3"/>
              <w:numPr>
                <w:ilvl w:val="0"/>
                <w:numId w:val="1"/>
              </w:numPr>
              <w:tabs>
                <w:tab w:val="left" w:pos="178"/>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CC5475" w:rsidRPr="00702072" w:rsidRDefault="00CC5475" w:rsidP="00CC5475">
            <w:pPr>
              <w:pStyle w:val="a3"/>
              <w:spacing w:after="0" w:line="226" w:lineRule="exact"/>
              <w:ind w:firstLine="360"/>
              <w:rPr>
                <w:rFonts w:ascii="Times New Roman" w:hAnsi="Times New Roman" w:cs="Times New Roman"/>
                <w:color w:val="000000"/>
                <w:lang w:val="ru-RU"/>
              </w:rPr>
            </w:pPr>
            <w:r w:rsidRPr="00702072">
              <w:rPr>
                <w:rStyle w:val="a4"/>
                <w:rFonts w:ascii="Times New Roman" w:hAnsi="Times New Roman" w:cs="Times New Roman"/>
                <w:bCs/>
                <w:color w:val="000000"/>
                <w:sz w:val="23"/>
                <w:szCs w:val="23"/>
                <w:lang w:val="ru-RU"/>
              </w:rPr>
              <w:t xml:space="preserve">связывать развитие трудолюбия с формированием общественных мотивов </w:t>
            </w:r>
            <w:r w:rsidRPr="00702072">
              <w:rPr>
                <w:rFonts w:ascii="Times New Roman" w:hAnsi="Times New Roman" w:cs="Times New Roman"/>
                <w:color w:val="000000"/>
                <w:lang w:val="ru-RU"/>
              </w:rPr>
              <w:t>труда, желанием приносить пользу людям.</w:t>
            </w:r>
          </w:p>
          <w:p w:rsidR="00994392" w:rsidRDefault="00994392" w:rsidP="005D6029">
            <w:pPr>
              <w:pStyle w:val="a3"/>
              <w:rPr>
                <w:rStyle w:val="2"/>
                <w:iCs/>
                <w:color w:val="000000"/>
                <w:sz w:val="24"/>
                <w:szCs w:val="24"/>
                <w:shd w:val="clear" w:color="auto" w:fill="auto"/>
                <w:lang w:val="ru-RU"/>
              </w:rPr>
            </w:pPr>
          </w:p>
        </w:tc>
      </w:tr>
      <w:tr w:rsidR="00CC5475" w:rsidTr="00994392">
        <w:tc>
          <w:tcPr>
            <w:tcW w:w="2376" w:type="dxa"/>
          </w:tcPr>
          <w:p w:rsidR="00CC5475" w:rsidRPr="00CC5475" w:rsidRDefault="00CC5475" w:rsidP="005D6029">
            <w:pPr>
              <w:pStyle w:val="a3"/>
              <w:rPr>
                <w:b/>
                <w:color w:val="000000"/>
                <w:lang w:val="ru-RU"/>
              </w:rPr>
            </w:pPr>
            <w:r w:rsidRPr="00702072">
              <w:rPr>
                <w:b/>
                <w:color w:val="000000"/>
                <w:lang w:val="ru-RU"/>
              </w:rPr>
              <w:lastRenderedPageBreak/>
              <w:t>Этно - эстетическое</w:t>
            </w:r>
          </w:p>
        </w:tc>
        <w:tc>
          <w:tcPr>
            <w:tcW w:w="7655" w:type="dxa"/>
          </w:tcPr>
          <w:p w:rsidR="00CC5475" w:rsidRPr="00702072" w:rsidRDefault="00CC5475" w:rsidP="00CC5475">
            <w:pPr>
              <w:pStyle w:val="a3"/>
              <w:spacing w:after="0" w:line="226" w:lineRule="exact"/>
              <w:ind w:firstLine="360"/>
              <w:rPr>
                <w:rFonts w:ascii="Times New Roman" w:hAnsi="Times New Roman" w:cs="Times New Roman"/>
                <w:lang w:val="ru-RU"/>
              </w:rPr>
            </w:pPr>
            <w:r w:rsidRPr="00702072">
              <w:rPr>
                <w:rStyle w:val="a4"/>
                <w:rFonts w:ascii="Times New Roman" w:hAnsi="Times New Roman" w:cs="Times New Roman"/>
                <w:b/>
                <w:bCs/>
                <w:color w:val="000000"/>
                <w:sz w:val="23"/>
                <w:szCs w:val="23"/>
                <w:lang w:val="ru-RU"/>
              </w:rPr>
              <w:t>Ценности - культура и красота</w:t>
            </w:r>
            <w:r w:rsidRPr="00702072">
              <w:rPr>
                <w:rStyle w:val="a4"/>
                <w:rFonts w:ascii="Times New Roman" w:hAnsi="Times New Roman" w:cs="Times New Roman"/>
                <w:bCs/>
                <w:color w:val="000000"/>
                <w:sz w:val="23"/>
                <w:szCs w:val="23"/>
                <w:lang w:val="ru-RU"/>
              </w:rPr>
              <w:t>.</w:t>
            </w:r>
          </w:p>
          <w:p w:rsidR="00CC5475" w:rsidRPr="00702072" w:rsidRDefault="00CC5475" w:rsidP="00CC5475">
            <w:pPr>
              <w:pStyle w:val="a3"/>
              <w:spacing w:after="0" w:line="226" w:lineRule="exact"/>
              <w:rPr>
                <w:rFonts w:ascii="Times New Roman" w:hAnsi="Times New Roman" w:cs="Times New Roman"/>
                <w:lang w:val="ru-RU"/>
              </w:rPr>
            </w:pPr>
            <w:r w:rsidRPr="00702072">
              <w:rPr>
                <w:rStyle w:val="a4"/>
                <w:rFonts w:ascii="Times New Roman" w:hAnsi="Times New Roman" w:cs="Times New Roman"/>
                <w:b/>
                <w:bCs/>
                <w:color w:val="000000"/>
                <w:sz w:val="23"/>
                <w:szCs w:val="23"/>
                <w:lang w:val="ru-RU"/>
              </w:rPr>
              <w:t>Культура поведения</w:t>
            </w:r>
            <w:r w:rsidRPr="00702072">
              <w:rPr>
                <w:rStyle w:val="a4"/>
                <w:rFonts w:ascii="Times New Roman" w:hAnsi="Times New Roman" w:cs="Times New Roman"/>
                <w:bCs/>
                <w:color w:val="000000"/>
                <w:sz w:val="23"/>
                <w:szCs w:val="23"/>
                <w:lang w:val="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CC5475" w:rsidRPr="00702072" w:rsidRDefault="00CC5475" w:rsidP="00CC5475">
            <w:pPr>
              <w:pStyle w:val="31"/>
              <w:shd w:val="clear" w:color="auto" w:fill="auto"/>
              <w:spacing w:line="226" w:lineRule="exact"/>
              <w:ind w:firstLine="360"/>
              <w:jc w:val="left"/>
              <w:rPr>
                <w:b/>
                <w:lang w:val="ru-RU"/>
              </w:rPr>
            </w:pPr>
            <w:r w:rsidRPr="00702072">
              <w:rPr>
                <w:rStyle w:val="30"/>
                <w:b/>
                <w:color w:val="000000"/>
                <w:lang w:val="ru-RU"/>
              </w:rPr>
              <w:t>Основные задачи этико-эстетического воспитания.</w:t>
            </w:r>
          </w:p>
          <w:p w:rsidR="00CC5475" w:rsidRPr="00702072" w:rsidRDefault="00CC5475" w:rsidP="00CC5475">
            <w:pPr>
              <w:pStyle w:val="a3"/>
              <w:numPr>
                <w:ilvl w:val="0"/>
                <w:numId w:val="1"/>
              </w:numPr>
              <w:tabs>
                <w:tab w:val="left" w:pos="130"/>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формирование культуры общения, поведения, этических представлений;</w:t>
            </w:r>
          </w:p>
          <w:p w:rsidR="00CC5475" w:rsidRPr="00702072" w:rsidRDefault="00CC5475" w:rsidP="00CC5475">
            <w:pPr>
              <w:pStyle w:val="a3"/>
              <w:numPr>
                <w:ilvl w:val="0"/>
                <w:numId w:val="1"/>
              </w:numPr>
              <w:tabs>
                <w:tab w:val="left" w:pos="207"/>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воспитание представлений о значении опрятности и внешней красоты, их влиянии на внутренний мир человека;</w:t>
            </w:r>
          </w:p>
          <w:p w:rsidR="00CC5475" w:rsidRPr="00702072" w:rsidRDefault="00CC5475" w:rsidP="00CC5475">
            <w:pPr>
              <w:pStyle w:val="a3"/>
              <w:numPr>
                <w:ilvl w:val="0"/>
                <w:numId w:val="1"/>
              </w:numPr>
              <w:tabs>
                <w:tab w:val="left" w:pos="274"/>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развитие предпосылок ценностно-смыслового восприятия и понимания произведений искусства, явлений жизни, отношений между людьми;</w:t>
            </w:r>
          </w:p>
          <w:p w:rsidR="00CC5475" w:rsidRPr="00702072" w:rsidRDefault="00CC5475" w:rsidP="00CC5475">
            <w:pPr>
              <w:pStyle w:val="a3"/>
              <w:numPr>
                <w:ilvl w:val="0"/>
                <w:numId w:val="1"/>
              </w:numPr>
              <w:tabs>
                <w:tab w:val="left" w:pos="178"/>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воспитание любви к прекрасному, уважения к традициям и культуре родной страны и других народов;</w:t>
            </w:r>
          </w:p>
          <w:p w:rsidR="00CC5475" w:rsidRPr="00702072" w:rsidRDefault="00CC5475" w:rsidP="00CC5475">
            <w:pPr>
              <w:pStyle w:val="a3"/>
              <w:numPr>
                <w:ilvl w:val="0"/>
                <w:numId w:val="1"/>
              </w:numPr>
              <w:tabs>
                <w:tab w:val="left" w:pos="198"/>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развитие творческого отношения к миру, природе, быту и к окружающей ребенка действительности;</w:t>
            </w:r>
          </w:p>
          <w:p w:rsidR="00CC5475" w:rsidRPr="00702072" w:rsidRDefault="00CC5475" w:rsidP="00CC5475">
            <w:pPr>
              <w:pStyle w:val="a3"/>
              <w:numPr>
                <w:ilvl w:val="0"/>
                <w:numId w:val="1"/>
              </w:numPr>
              <w:tabs>
                <w:tab w:val="left" w:pos="260"/>
              </w:tabs>
              <w:spacing w:after="0" w:line="226" w:lineRule="exact"/>
              <w:rPr>
                <w:rStyle w:val="a4"/>
                <w:rFonts w:ascii="Times New Roman" w:hAnsi="Times New Roman" w:cs="Times New Roman"/>
                <w:lang w:val="ru-RU"/>
              </w:rPr>
            </w:pPr>
            <w:r w:rsidRPr="00702072">
              <w:rPr>
                <w:rStyle w:val="a4"/>
                <w:rFonts w:ascii="Times New Roman" w:hAnsi="Times New Roman" w:cs="Times New Roman"/>
                <w:bCs/>
                <w:color w:val="000000"/>
                <w:sz w:val="23"/>
                <w:szCs w:val="23"/>
                <w:lang w:val="ru-RU"/>
              </w:rPr>
              <w:t>формирование у детей эстетического вкуса, стремления окружать себя прекрасным, создавать его.</w:t>
            </w:r>
          </w:p>
          <w:p w:rsidR="00CC5475" w:rsidRPr="00702072" w:rsidRDefault="00CC5475" w:rsidP="00CC5475">
            <w:pPr>
              <w:pStyle w:val="a3"/>
              <w:tabs>
                <w:tab w:val="left" w:pos="260"/>
              </w:tabs>
              <w:spacing w:after="0" w:line="226" w:lineRule="exact"/>
              <w:rPr>
                <w:rFonts w:ascii="Times New Roman" w:hAnsi="Times New Roman" w:cs="Times New Roman"/>
                <w:lang w:val="ru-RU"/>
              </w:rPr>
            </w:pPr>
          </w:p>
          <w:p w:rsidR="00CC5475" w:rsidRPr="00702072" w:rsidRDefault="00CC5475" w:rsidP="00CC5475">
            <w:pPr>
              <w:pStyle w:val="31"/>
              <w:shd w:val="clear" w:color="auto" w:fill="auto"/>
              <w:spacing w:line="226" w:lineRule="exact"/>
              <w:ind w:firstLine="360"/>
              <w:jc w:val="left"/>
              <w:rPr>
                <w:b/>
              </w:rPr>
            </w:pPr>
            <w:r w:rsidRPr="00702072">
              <w:rPr>
                <w:rStyle w:val="30"/>
                <w:b/>
                <w:color w:val="000000"/>
              </w:rPr>
              <w:t>Направления деятельности воспитателя:</w:t>
            </w:r>
          </w:p>
          <w:p w:rsidR="00CC5475" w:rsidRPr="00702072" w:rsidRDefault="00CC5475" w:rsidP="00CC5475">
            <w:pPr>
              <w:pStyle w:val="a3"/>
              <w:numPr>
                <w:ilvl w:val="0"/>
                <w:numId w:val="1"/>
              </w:numPr>
              <w:tabs>
                <w:tab w:val="left" w:pos="183"/>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учить детей уважительно относиться к окружающим людям, считаться с их делами, интересами, удобствами;</w:t>
            </w:r>
          </w:p>
          <w:p w:rsidR="00CC5475" w:rsidRPr="00702072" w:rsidRDefault="00CC5475" w:rsidP="00CC5475">
            <w:pPr>
              <w:pStyle w:val="a3"/>
              <w:numPr>
                <w:ilvl w:val="0"/>
                <w:numId w:val="1"/>
              </w:numPr>
              <w:tabs>
                <w:tab w:val="left" w:pos="212"/>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CC5475" w:rsidRPr="00702072" w:rsidRDefault="00CC5475" w:rsidP="00CC5475">
            <w:pPr>
              <w:pStyle w:val="a3"/>
              <w:numPr>
                <w:ilvl w:val="0"/>
                <w:numId w:val="1"/>
              </w:numPr>
              <w:tabs>
                <w:tab w:val="left" w:pos="150"/>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CC5475" w:rsidRPr="00702072" w:rsidRDefault="00CC5475" w:rsidP="00CC5475">
            <w:pPr>
              <w:pStyle w:val="a3"/>
              <w:numPr>
                <w:ilvl w:val="0"/>
                <w:numId w:val="1"/>
              </w:numPr>
              <w:tabs>
                <w:tab w:val="left" w:pos="217"/>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CC5475" w:rsidRPr="00702072" w:rsidRDefault="00CC5475" w:rsidP="00CC5475">
            <w:pPr>
              <w:pStyle w:val="a3"/>
              <w:spacing w:after="0" w:line="226" w:lineRule="exact"/>
              <w:ind w:firstLine="360"/>
              <w:rPr>
                <w:rFonts w:ascii="Times New Roman" w:hAnsi="Times New Roman" w:cs="Times New Roman"/>
                <w:lang w:val="ru-RU"/>
              </w:rPr>
            </w:pPr>
            <w:r w:rsidRPr="00702072">
              <w:rPr>
                <w:rStyle w:val="16"/>
                <w:rFonts w:ascii="Times New Roman" w:hAnsi="Times New Roman" w:cs="Times New Roman"/>
                <w:b/>
                <w:color w:val="000000"/>
                <w:lang w:val="ru-RU"/>
              </w:rPr>
              <w:t>Цель эстетического воспитания</w:t>
            </w:r>
            <w:r w:rsidRPr="00702072">
              <w:rPr>
                <w:rStyle w:val="a4"/>
                <w:rFonts w:ascii="Times New Roman" w:hAnsi="Times New Roman" w:cs="Times New Roman"/>
                <w:b/>
                <w:bCs/>
                <w:color w:val="000000"/>
                <w:sz w:val="23"/>
                <w:szCs w:val="23"/>
                <w:lang w:val="ru-RU"/>
              </w:rPr>
              <w:t xml:space="preserve"> -</w:t>
            </w:r>
            <w:r w:rsidRPr="00702072">
              <w:rPr>
                <w:rStyle w:val="a4"/>
                <w:rFonts w:ascii="Times New Roman" w:hAnsi="Times New Roman" w:cs="Times New Roman"/>
                <w:bCs/>
                <w:color w:val="000000"/>
                <w:sz w:val="23"/>
                <w:szCs w:val="23"/>
                <w:lang w:val="ru-RU"/>
              </w:rPr>
              <w:t xml:space="preserve">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CC5475" w:rsidRPr="00702072" w:rsidRDefault="00CC5475" w:rsidP="00CC5475">
            <w:pPr>
              <w:pStyle w:val="31"/>
              <w:shd w:val="clear" w:color="auto" w:fill="auto"/>
              <w:spacing w:line="226" w:lineRule="exact"/>
              <w:ind w:firstLine="360"/>
              <w:jc w:val="left"/>
              <w:rPr>
                <w:b/>
              </w:rPr>
            </w:pPr>
            <w:r w:rsidRPr="00702072">
              <w:rPr>
                <w:rStyle w:val="30"/>
                <w:b/>
                <w:color w:val="000000"/>
              </w:rPr>
              <w:lastRenderedPageBreak/>
              <w:t>Направления деятельности воспитателя:</w:t>
            </w:r>
          </w:p>
          <w:p w:rsidR="00CC5475" w:rsidRPr="00702072" w:rsidRDefault="00CC5475" w:rsidP="00CC5475">
            <w:pPr>
              <w:pStyle w:val="a3"/>
              <w:numPr>
                <w:ilvl w:val="0"/>
                <w:numId w:val="1"/>
              </w:numPr>
              <w:tabs>
                <w:tab w:val="left" w:pos="294"/>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CC5475" w:rsidRPr="00702072" w:rsidRDefault="00CC5475" w:rsidP="00CC5475">
            <w:pPr>
              <w:pStyle w:val="a3"/>
              <w:numPr>
                <w:ilvl w:val="0"/>
                <w:numId w:val="1"/>
              </w:numPr>
              <w:tabs>
                <w:tab w:val="left" w:pos="169"/>
              </w:tabs>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уважительное отношение к результатам творчества детей, широкое включение их произведений в жизнь детского сада;</w:t>
            </w:r>
          </w:p>
          <w:p w:rsidR="00CC5475" w:rsidRPr="00702072" w:rsidRDefault="00CC5475" w:rsidP="00CC5475">
            <w:pPr>
              <w:pStyle w:val="a3"/>
              <w:spacing w:after="0" w:line="226" w:lineRule="exact"/>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-организацию выставок, концертов, создание эстетической развивающей среды и др.; -формирование чувства прекрасного на основе восприятия художественного слова на русском и родном языке;</w:t>
            </w:r>
          </w:p>
          <w:p w:rsidR="00CC5475" w:rsidRPr="00702072" w:rsidRDefault="00CC5475" w:rsidP="00CC5475">
            <w:pPr>
              <w:pStyle w:val="a3"/>
              <w:spacing w:after="0" w:line="226" w:lineRule="exact"/>
              <w:ind w:firstLine="360"/>
              <w:rPr>
                <w:rFonts w:ascii="Times New Roman" w:hAnsi="Times New Roman" w:cs="Times New Roman"/>
                <w:color w:val="000000"/>
                <w:lang w:val="ru-RU"/>
              </w:rPr>
            </w:pPr>
            <w:r w:rsidRPr="00702072">
              <w:rPr>
                <w:rStyle w:val="a4"/>
                <w:rFonts w:ascii="Times New Roman" w:hAnsi="Times New Roman" w:cs="Times New Roman"/>
                <w:bCs/>
                <w:color w:val="000000"/>
                <w:sz w:val="23"/>
                <w:szCs w:val="23"/>
                <w:lang w:val="ru-RU"/>
              </w:rPr>
              <w:t>- реализацию вариативности содержания, форм и методов работы с детьми по разным направлениям эстетического воспитания.</w:t>
            </w:r>
          </w:p>
        </w:tc>
      </w:tr>
    </w:tbl>
    <w:p w:rsidR="00994392" w:rsidRPr="005D6029" w:rsidRDefault="00994392" w:rsidP="005D6029">
      <w:pPr>
        <w:pStyle w:val="a3"/>
        <w:ind w:firstLine="360"/>
        <w:rPr>
          <w:rStyle w:val="2"/>
          <w:iCs/>
          <w:color w:val="000000"/>
          <w:sz w:val="24"/>
          <w:szCs w:val="24"/>
          <w:shd w:val="clear" w:color="auto" w:fill="auto"/>
          <w:lang w:val="ru-RU"/>
        </w:rPr>
      </w:pPr>
    </w:p>
    <w:p w:rsidR="005D6029" w:rsidRPr="00702072" w:rsidRDefault="005D6029" w:rsidP="00910CB0">
      <w:pPr>
        <w:pStyle w:val="a3"/>
        <w:ind w:firstLine="360"/>
        <w:rPr>
          <w:rStyle w:val="2"/>
          <w:shd w:val="clear" w:color="auto" w:fill="auto"/>
          <w:lang w:val="ru-RU"/>
        </w:rPr>
      </w:pPr>
    </w:p>
    <w:p w:rsidR="00157BF7" w:rsidRPr="00702072" w:rsidRDefault="00157BF7" w:rsidP="00157BF7">
      <w:pPr>
        <w:pStyle w:val="a3"/>
        <w:numPr>
          <w:ilvl w:val="1"/>
          <w:numId w:val="9"/>
        </w:numPr>
        <w:tabs>
          <w:tab w:val="left" w:pos="662"/>
        </w:tabs>
        <w:spacing w:after="0" w:line="230" w:lineRule="exact"/>
        <w:rPr>
          <w:rFonts w:ascii="Times New Roman" w:hAnsi="Times New Roman" w:cs="Times New Roman"/>
          <w:lang w:val="ru-RU"/>
        </w:rPr>
      </w:pPr>
      <w:r w:rsidRPr="00CC5475">
        <w:rPr>
          <w:rStyle w:val="a4"/>
          <w:rFonts w:ascii="Times New Roman" w:hAnsi="Times New Roman" w:cs="Times New Roman"/>
          <w:b/>
          <w:bCs/>
          <w:color w:val="000000"/>
          <w:sz w:val="23"/>
          <w:szCs w:val="23"/>
          <w:lang w:val="ru-RU"/>
        </w:rPr>
        <w:t>Возможные виды и формы деятельности при реализации</w:t>
      </w:r>
      <w:r w:rsidRPr="00702072">
        <w:rPr>
          <w:rStyle w:val="a4"/>
          <w:rFonts w:ascii="Times New Roman" w:hAnsi="Times New Roman" w:cs="Times New Roman"/>
          <w:bCs/>
          <w:color w:val="000000"/>
          <w:sz w:val="23"/>
          <w:szCs w:val="23"/>
          <w:lang w:val="ru-RU"/>
        </w:rPr>
        <w:t xml:space="preserve"> Программы воспитания</w:t>
      </w:r>
    </w:p>
    <w:p w:rsidR="00157BF7" w:rsidRPr="00702072" w:rsidRDefault="00157BF7" w:rsidP="00157BF7">
      <w:pPr>
        <w:pStyle w:val="a3"/>
        <w:spacing w:after="0"/>
        <w:ind w:firstLine="360"/>
        <w:rPr>
          <w:rFonts w:ascii="Times New Roman" w:hAnsi="Times New Roman" w:cs="Times New Roman"/>
          <w:lang w:val="ru-RU"/>
        </w:rPr>
      </w:pPr>
      <w:r w:rsidRPr="00702072">
        <w:rPr>
          <w:rStyle w:val="a4"/>
          <w:rFonts w:ascii="Times New Roman" w:hAnsi="Times New Roman" w:cs="Times New Roman"/>
          <w:bCs/>
          <w:color w:val="000000"/>
          <w:sz w:val="23"/>
          <w:szCs w:val="23"/>
          <w:lang w:val="ru-RU"/>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157BF7" w:rsidRPr="00702072" w:rsidRDefault="00157BF7" w:rsidP="00157BF7">
      <w:pPr>
        <w:pStyle w:val="a3"/>
        <w:spacing w:after="0"/>
        <w:ind w:firstLine="360"/>
        <w:rPr>
          <w:rStyle w:val="a4"/>
          <w:rFonts w:ascii="Times New Roman" w:hAnsi="Times New Roman" w:cs="Times New Roman"/>
          <w:bCs/>
          <w:color w:val="000000"/>
          <w:sz w:val="23"/>
          <w:szCs w:val="23"/>
          <w:lang w:val="ru-RU"/>
        </w:rPr>
      </w:pPr>
      <w:r w:rsidRPr="00702072">
        <w:rPr>
          <w:rStyle w:val="a4"/>
          <w:rFonts w:ascii="Times New Roman" w:hAnsi="Times New Roman" w:cs="Times New Roman"/>
          <w:bCs/>
          <w:color w:val="000000"/>
          <w:sz w:val="23"/>
          <w:szCs w:val="23"/>
          <w:lang w:val="ru-RU"/>
        </w:rPr>
        <w:t>В старшем дошкольном возрасте (старшая и подготовительная к школе группы) выделяется время для занятий учебно-тренирующего характера. В практике используются разнообразные формы работы с детьми.</w:t>
      </w:r>
    </w:p>
    <w:p w:rsidR="00157BF7" w:rsidRPr="00702072" w:rsidRDefault="00157BF7" w:rsidP="00157BF7">
      <w:pPr>
        <w:pStyle w:val="a3"/>
        <w:spacing w:after="0"/>
        <w:ind w:firstLine="360"/>
        <w:rPr>
          <w:rFonts w:ascii="Times New Roman" w:hAnsi="Times New Roman" w:cs="Times New Roman"/>
          <w:lang w:val="ru-RU"/>
        </w:rPr>
      </w:pPr>
    </w:p>
    <w:p w:rsidR="00157BF7" w:rsidRPr="00702072" w:rsidRDefault="00157BF7" w:rsidP="00157BF7">
      <w:pPr>
        <w:pStyle w:val="a3"/>
        <w:spacing w:after="0" w:line="278" w:lineRule="exact"/>
        <w:ind w:firstLine="360"/>
        <w:rPr>
          <w:rFonts w:ascii="Times New Roman" w:hAnsi="Times New Roman" w:cs="Times New Roman"/>
          <w:b/>
          <w:lang w:val="ru-RU"/>
        </w:rPr>
      </w:pPr>
      <w:r w:rsidRPr="00702072">
        <w:rPr>
          <w:rStyle w:val="a4"/>
          <w:rFonts w:ascii="Times New Roman" w:hAnsi="Times New Roman" w:cs="Times New Roman"/>
          <w:b/>
          <w:bCs/>
          <w:color w:val="000000"/>
          <w:sz w:val="23"/>
          <w:szCs w:val="23"/>
          <w:lang w:val="ru-RU"/>
        </w:rPr>
        <w:t>Возможные формы реализации программы воспитания в соответствии с видом</w:t>
      </w:r>
    </w:p>
    <w:p w:rsidR="00EE5A1C" w:rsidRPr="00702072" w:rsidRDefault="00157BF7" w:rsidP="00157BF7">
      <w:pPr>
        <w:pStyle w:val="a3"/>
        <w:tabs>
          <w:tab w:val="left" w:pos="2761"/>
        </w:tabs>
        <w:spacing w:after="0" w:line="226" w:lineRule="exact"/>
        <w:rPr>
          <w:rFonts w:ascii="Times New Roman" w:hAnsi="Times New Roman" w:cs="Times New Roman"/>
          <w:b/>
          <w:lang w:val="ru-RU"/>
        </w:rPr>
      </w:pPr>
      <w:r w:rsidRPr="00702072">
        <w:rPr>
          <w:rStyle w:val="a4"/>
          <w:rFonts w:ascii="Times New Roman" w:hAnsi="Times New Roman" w:cs="Times New Roman"/>
          <w:b/>
          <w:bCs/>
          <w:color w:val="000000"/>
          <w:sz w:val="23"/>
          <w:szCs w:val="23"/>
          <w:lang w:val="ru-RU"/>
        </w:rPr>
        <w:t xml:space="preserve">детской деятельности в специально организованной образовательной деятельности </w:t>
      </w:r>
    </w:p>
    <w:p w:rsidR="00EE5A1C" w:rsidRPr="00702072" w:rsidRDefault="00EE5A1C" w:rsidP="00EE5A1C">
      <w:pPr>
        <w:pStyle w:val="20"/>
        <w:keepNext/>
        <w:keepLines/>
        <w:shd w:val="clear" w:color="auto" w:fill="auto"/>
        <w:tabs>
          <w:tab w:val="left" w:pos="602"/>
        </w:tabs>
        <w:spacing w:line="317" w:lineRule="exact"/>
        <w:jc w:val="left"/>
        <w:rPr>
          <w:b/>
          <w:lang w:val="ru-RU"/>
        </w:rPr>
      </w:pPr>
    </w:p>
    <w:p w:rsidR="006F0396" w:rsidRPr="00702072" w:rsidRDefault="006F0396" w:rsidP="006F0396">
      <w:pPr>
        <w:pStyle w:val="a3"/>
        <w:spacing w:after="0"/>
        <w:ind w:firstLine="360"/>
        <w:rPr>
          <w:rFonts w:ascii="Times New Roman" w:hAnsi="Times New Roman" w:cs="Times New Roman"/>
          <w:lang w:val="ru-RU"/>
        </w:rPr>
      </w:pPr>
    </w:p>
    <w:tbl>
      <w:tblPr>
        <w:tblStyle w:val="ad"/>
        <w:tblW w:w="10167" w:type="dxa"/>
        <w:tblLook w:val="04A0"/>
      </w:tblPr>
      <w:tblGrid>
        <w:gridCol w:w="2092"/>
        <w:gridCol w:w="2127"/>
        <w:gridCol w:w="5948"/>
      </w:tblGrid>
      <w:tr w:rsidR="00157BF7" w:rsidRPr="00702072" w:rsidTr="00E65B20">
        <w:tc>
          <w:tcPr>
            <w:tcW w:w="2093" w:type="dxa"/>
          </w:tcPr>
          <w:p w:rsidR="00E65B20"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Образовательные</w:t>
            </w:r>
          </w:p>
          <w:p w:rsidR="00157BF7"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       области</w:t>
            </w:r>
          </w:p>
        </w:tc>
        <w:tc>
          <w:tcPr>
            <w:tcW w:w="1984" w:type="dxa"/>
          </w:tcPr>
          <w:p w:rsidR="00157BF7"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         Виды         деятельности</w:t>
            </w:r>
          </w:p>
        </w:tc>
        <w:tc>
          <w:tcPr>
            <w:tcW w:w="6090" w:type="dxa"/>
          </w:tcPr>
          <w:p w:rsidR="00157BF7"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                       Возможные формы работы </w:t>
            </w:r>
          </w:p>
        </w:tc>
      </w:tr>
      <w:tr w:rsidR="00157BF7" w:rsidRPr="00702072" w:rsidTr="00E65B20">
        <w:tc>
          <w:tcPr>
            <w:tcW w:w="2093" w:type="dxa"/>
          </w:tcPr>
          <w:p w:rsidR="00157BF7"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Социально – коммуникативное развитие</w:t>
            </w:r>
          </w:p>
        </w:tc>
        <w:tc>
          <w:tcPr>
            <w:tcW w:w="1984" w:type="dxa"/>
          </w:tcPr>
          <w:p w:rsidR="00157BF7"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 Игровая</w:t>
            </w:r>
          </w:p>
          <w:p w:rsidR="00E65B20"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Трудовая </w:t>
            </w:r>
          </w:p>
        </w:tc>
        <w:tc>
          <w:tcPr>
            <w:tcW w:w="6090" w:type="dxa"/>
          </w:tcPr>
          <w:p w:rsidR="00157BF7"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Сюжетные игры. Игры с правилами. Дидактические</w:t>
            </w:r>
          </w:p>
          <w:p w:rsidR="00E65B20"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Совместные действия. Поручения</w:t>
            </w:r>
          </w:p>
          <w:p w:rsidR="00E65B20"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Задание. Наблюдение за трудом взрослых</w:t>
            </w:r>
          </w:p>
        </w:tc>
      </w:tr>
      <w:tr w:rsidR="00157BF7" w:rsidRPr="00702072" w:rsidTr="00E65B20">
        <w:tc>
          <w:tcPr>
            <w:tcW w:w="2093" w:type="dxa"/>
          </w:tcPr>
          <w:p w:rsidR="00157BF7" w:rsidRPr="00702072" w:rsidRDefault="00E65B20"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Познавательное развитие </w:t>
            </w:r>
          </w:p>
        </w:tc>
        <w:tc>
          <w:tcPr>
            <w:tcW w:w="1984" w:type="dxa"/>
          </w:tcPr>
          <w:p w:rsidR="00157BF7" w:rsidRPr="00702072" w:rsidRDefault="00157BF7"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Коммуникативная </w:t>
            </w: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Позновательно – исследовательская</w:t>
            </w: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Восприятие художественной литературы</w:t>
            </w: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Конструирование</w:t>
            </w:r>
          </w:p>
        </w:tc>
        <w:tc>
          <w:tcPr>
            <w:tcW w:w="6090" w:type="dxa"/>
          </w:tcPr>
          <w:p w:rsidR="00157BF7" w:rsidRPr="00702072" w:rsidRDefault="00E65B20" w:rsidP="006F0396">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Беседа. Ситуативный разговор. Речевая ситуация Составление и отгадывание загадок. Сюжетные игры, игры с правилами. Свободное общение и взаимодействие со сверстниками и взрослыми</w:t>
            </w:r>
          </w:p>
          <w:p w:rsidR="00570994" w:rsidRPr="00702072" w:rsidRDefault="00570994" w:rsidP="006F0396">
            <w:pPr>
              <w:pStyle w:val="a3"/>
              <w:spacing w:after="0"/>
              <w:rPr>
                <w:rFonts w:ascii="Times New Roman" w:hAnsi="Times New Roman" w:cs="Times New Roman"/>
                <w:color w:val="000000"/>
                <w:lang w:val="ru-RU"/>
              </w:rPr>
            </w:pPr>
          </w:p>
          <w:p w:rsidR="00E65B20" w:rsidRPr="00702072" w:rsidRDefault="00E65B20" w:rsidP="006F0396">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Наблюдение. Экскурсия. Рассматривание. Решение проблемных ситуаций или элементы поисковой деятельности. Экспериментирование. Коллекционирование Моделирование. Реализация проекта. Игры с правилами. Путешествие по карте, во времени</w:t>
            </w:r>
          </w:p>
          <w:p w:rsidR="00570994" w:rsidRPr="00702072" w:rsidRDefault="00570994" w:rsidP="006F0396">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Чтение. Обсуждение. Разучивание</w:t>
            </w: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color w:val="000000"/>
                <w:lang w:val="ru-RU"/>
              </w:rPr>
              <w:t xml:space="preserve">Совместное конструирование из различного материала: бумага, бросовый материл, природный материал. </w:t>
            </w:r>
            <w:r w:rsidRPr="00702072">
              <w:rPr>
                <w:rFonts w:ascii="Times New Roman" w:hAnsi="Times New Roman" w:cs="Times New Roman"/>
                <w:color w:val="000000"/>
              </w:rPr>
              <w:t>Использование образца при конструировании из крупного и мелкого строителя</w:t>
            </w:r>
          </w:p>
        </w:tc>
      </w:tr>
      <w:tr w:rsidR="00157BF7" w:rsidRPr="005D6029" w:rsidTr="00E65B20">
        <w:tc>
          <w:tcPr>
            <w:tcW w:w="2093"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Речевое развитие </w:t>
            </w:r>
          </w:p>
        </w:tc>
        <w:tc>
          <w:tcPr>
            <w:tcW w:w="1984"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Коммуникативная</w:t>
            </w:r>
          </w:p>
        </w:tc>
        <w:tc>
          <w:tcPr>
            <w:tcW w:w="6090"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color w:val="000000"/>
                <w:lang w:val="ru-RU"/>
              </w:rPr>
              <w:t>Беседа. Ситуативный разговор.Речевая ситуация.Составление и отгадывание загадок. Сюжетные игры, игры с правилами. Свободное общение и взаимодействие со сверстниками и взрослыми</w:t>
            </w:r>
          </w:p>
        </w:tc>
      </w:tr>
      <w:tr w:rsidR="00157BF7" w:rsidRPr="00702072" w:rsidTr="00E65B20">
        <w:tc>
          <w:tcPr>
            <w:tcW w:w="2093"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Физическое развитие</w:t>
            </w:r>
          </w:p>
        </w:tc>
        <w:tc>
          <w:tcPr>
            <w:tcW w:w="1984"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Двигательная</w:t>
            </w:r>
          </w:p>
        </w:tc>
        <w:tc>
          <w:tcPr>
            <w:tcW w:w="6090"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color w:val="000000"/>
                <w:lang w:val="ru-RU"/>
              </w:rPr>
              <w:t xml:space="preserve">Подвижные дидактические игры. Подвижные игры с правилами. </w:t>
            </w:r>
            <w:r w:rsidRPr="00702072">
              <w:rPr>
                <w:rFonts w:ascii="Times New Roman" w:hAnsi="Times New Roman" w:cs="Times New Roman"/>
                <w:color w:val="000000"/>
              </w:rPr>
              <w:t xml:space="preserve">Игровые упражнения. Соревнования. </w:t>
            </w:r>
            <w:r w:rsidRPr="00702072">
              <w:rPr>
                <w:rFonts w:ascii="Times New Roman" w:hAnsi="Times New Roman" w:cs="Times New Roman"/>
                <w:color w:val="000000"/>
              </w:rPr>
              <w:lastRenderedPageBreak/>
              <w:t>Развлечения</w:t>
            </w:r>
          </w:p>
        </w:tc>
      </w:tr>
      <w:tr w:rsidR="00157BF7" w:rsidRPr="005D6029" w:rsidTr="00E65B20">
        <w:tc>
          <w:tcPr>
            <w:tcW w:w="2093"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lastRenderedPageBreak/>
              <w:t>Художественно – эстетическое развитие</w:t>
            </w:r>
          </w:p>
        </w:tc>
        <w:tc>
          <w:tcPr>
            <w:tcW w:w="1984" w:type="dxa"/>
          </w:tcPr>
          <w:p w:rsidR="00157BF7"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 xml:space="preserve">Музыкальная </w:t>
            </w: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lang w:val="ru-RU"/>
              </w:rPr>
              <w:t>Изобразительная</w:t>
            </w:r>
          </w:p>
        </w:tc>
        <w:tc>
          <w:tcPr>
            <w:tcW w:w="6090" w:type="dxa"/>
          </w:tcPr>
          <w:p w:rsidR="00157BF7" w:rsidRPr="00702072" w:rsidRDefault="00570994" w:rsidP="006F0396">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Слушание. Исполнение. Импровизация. Экспериментирование. Подвижные игры (с музыкальным сопровождением). Музыкально-дидактические игры, танцы, праздники</w:t>
            </w:r>
          </w:p>
          <w:p w:rsidR="00570994" w:rsidRPr="00702072" w:rsidRDefault="00570994" w:rsidP="006F0396">
            <w:pPr>
              <w:pStyle w:val="a3"/>
              <w:spacing w:after="0"/>
              <w:rPr>
                <w:rFonts w:ascii="Times New Roman" w:hAnsi="Times New Roman" w:cs="Times New Roman"/>
                <w:lang w:val="ru-RU"/>
              </w:rPr>
            </w:pPr>
            <w:r w:rsidRPr="00702072">
              <w:rPr>
                <w:rFonts w:ascii="Times New Roman" w:hAnsi="Times New Roman" w:cs="Times New Roman"/>
                <w:color w:val="000000"/>
                <w:lang w:val="ru-RU"/>
              </w:rPr>
              <w:t>Изготовление продуктов детского творчества (рисование, лепка, аппликация, конструирование).</w:t>
            </w:r>
          </w:p>
        </w:tc>
      </w:tr>
    </w:tbl>
    <w:p w:rsidR="00EE5A1C" w:rsidRPr="00702072" w:rsidRDefault="00EE5A1C" w:rsidP="006F0396">
      <w:pPr>
        <w:pStyle w:val="a3"/>
        <w:spacing w:after="0"/>
        <w:ind w:firstLine="360"/>
        <w:rPr>
          <w:rFonts w:ascii="Times New Roman" w:hAnsi="Times New Roman" w:cs="Times New Roman"/>
          <w:lang w:val="ru-RU"/>
        </w:rPr>
      </w:pPr>
    </w:p>
    <w:p w:rsidR="00975731" w:rsidRPr="00702072" w:rsidRDefault="00975731" w:rsidP="006F0396">
      <w:pPr>
        <w:pStyle w:val="a3"/>
        <w:spacing w:after="0"/>
        <w:ind w:firstLine="360"/>
        <w:rPr>
          <w:rFonts w:ascii="Times New Roman" w:hAnsi="Times New Roman" w:cs="Times New Roman"/>
          <w:lang w:val="ru-RU"/>
        </w:rPr>
      </w:pPr>
    </w:p>
    <w:p w:rsidR="00975731" w:rsidRPr="00702072" w:rsidRDefault="00975731" w:rsidP="00975731">
      <w:pPr>
        <w:pStyle w:val="a3"/>
        <w:spacing w:after="0"/>
        <w:ind w:firstLine="360"/>
        <w:rPr>
          <w:rFonts w:ascii="Times New Roman" w:hAnsi="Times New Roman" w:cs="Times New Roman"/>
          <w:b/>
          <w:lang w:val="ru-RU"/>
        </w:rPr>
      </w:pPr>
      <w:r w:rsidRPr="00702072">
        <w:rPr>
          <w:rFonts w:ascii="Times New Roman" w:hAnsi="Times New Roman" w:cs="Times New Roman"/>
          <w:b/>
          <w:lang w:val="ru-RU"/>
        </w:rPr>
        <w:t>Возможные формы работы реализации программы воспитания в соответствии с</w:t>
      </w:r>
    </w:p>
    <w:p w:rsidR="00975731" w:rsidRPr="00702072" w:rsidRDefault="00975731" w:rsidP="00975731">
      <w:pPr>
        <w:pStyle w:val="a3"/>
        <w:spacing w:after="0"/>
        <w:ind w:firstLine="360"/>
        <w:rPr>
          <w:rFonts w:ascii="Times New Roman" w:hAnsi="Times New Roman" w:cs="Times New Roman"/>
          <w:b/>
          <w:lang w:val="ru-RU"/>
        </w:rPr>
      </w:pPr>
      <w:r w:rsidRPr="00702072">
        <w:rPr>
          <w:rFonts w:ascii="Times New Roman" w:hAnsi="Times New Roman" w:cs="Times New Roman"/>
          <w:b/>
          <w:lang w:val="ru-RU"/>
        </w:rPr>
        <w:t xml:space="preserve">       видом деятельности при проведении режимных моментов</w:t>
      </w:r>
    </w:p>
    <w:p w:rsidR="00975731" w:rsidRPr="00702072" w:rsidRDefault="00975731" w:rsidP="00975731">
      <w:pPr>
        <w:pStyle w:val="a3"/>
        <w:spacing w:after="0"/>
        <w:ind w:firstLine="360"/>
        <w:rPr>
          <w:rFonts w:ascii="Times New Roman" w:hAnsi="Times New Roman" w:cs="Times New Roman"/>
          <w:b/>
          <w:lang w:val="ru-RU"/>
        </w:rPr>
      </w:pPr>
    </w:p>
    <w:tbl>
      <w:tblPr>
        <w:tblStyle w:val="ad"/>
        <w:tblW w:w="10173" w:type="dxa"/>
        <w:tblLayout w:type="fixed"/>
        <w:tblLook w:val="04A0"/>
      </w:tblPr>
      <w:tblGrid>
        <w:gridCol w:w="2518"/>
        <w:gridCol w:w="7655"/>
      </w:tblGrid>
      <w:tr w:rsidR="00975731" w:rsidRPr="00702072" w:rsidTr="00D473A5">
        <w:tc>
          <w:tcPr>
            <w:tcW w:w="2518"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b/>
                <w:lang w:val="ru-RU"/>
              </w:rPr>
              <w:t>Вид   детской деятельности</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b/>
                <w:lang w:val="ru-RU"/>
              </w:rPr>
              <w:t xml:space="preserve">                                                 Формы</w:t>
            </w:r>
          </w:p>
        </w:tc>
      </w:tr>
      <w:tr w:rsidR="00975731" w:rsidRPr="005D6029" w:rsidTr="00D473A5">
        <w:tc>
          <w:tcPr>
            <w:tcW w:w="2518" w:type="dxa"/>
          </w:tcPr>
          <w:p w:rsidR="00975731" w:rsidRPr="00702072" w:rsidRDefault="00975731" w:rsidP="00975731">
            <w:pPr>
              <w:pStyle w:val="a3"/>
              <w:spacing w:after="0"/>
              <w:rPr>
                <w:rFonts w:ascii="Times New Roman" w:hAnsi="Times New Roman" w:cs="Times New Roman"/>
                <w:lang w:val="ru-RU"/>
              </w:rPr>
            </w:pPr>
            <w:r w:rsidRPr="00702072">
              <w:rPr>
                <w:rFonts w:ascii="Times New Roman" w:hAnsi="Times New Roman" w:cs="Times New Roman"/>
                <w:lang w:val="ru-RU"/>
              </w:rPr>
              <w:t xml:space="preserve">Игровая деятельность </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Использование различных дидактических игр, песенок, потешек, отрывков из сказок при проведении режимных моментов в т.ч. игровые упражнения, пальчиковые игры, психологические, музыкальные и т.д.</w:t>
            </w:r>
          </w:p>
        </w:tc>
      </w:tr>
      <w:tr w:rsidR="00975731" w:rsidRPr="005D6029" w:rsidTr="00D473A5">
        <w:tc>
          <w:tcPr>
            <w:tcW w:w="2518" w:type="dxa"/>
          </w:tcPr>
          <w:p w:rsidR="00975731" w:rsidRPr="00702072" w:rsidRDefault="00975731" w:rsidP="00975731">
            <w:pPr>
              <w:pStyle w:val="a3"/>
              <w:spacing w:after="0"/>
              <w:rPr>
                <w:rFonts w:ascii="Times New Roman" w:hAnsi="Times New Roman" w:cs="Times New Roman"/>
                <w:lang w:val="ru-RU"/>
              </w:rPr>
            </w:pPr>
            <w:r w:rsidRPr="00702072">
              <w:rPr>
                <w:rFonts w:ascii="Times New Roman" w:hAnsi="Times New Roman" w:cs="Times New Roman"/>
                <w:lang w:val="ru-RU"/>
              </w:rPr>
              <w:t xml:space="preserve">Коммуникативная деятельность </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ситуативные беседы при проведении режимных моментов, подчеркивание их пользы</w:t>
            </w:r>
          </w:p>
        </w:tc>
      </w:tr>
      <w:tr w:rsidR="00975731" w:rsidRPr="005D6029" w:rsidTr="00D473A5">
        <w:tc>
          <w:tcPr>
            <w:tcW w:w="2518" w:type="dxa"/>
          </w:tcPr>
          <w:p w:rsidR="00975731" w:rsidRPr="00702072" w:rsidRDefault="00975731" w:rsidP="00975731">
            <w:pPr>
              <w:pStyle w:val="a3"/>
              <w:spacing w:after="0"/>
              <w:rPr>
                <w:rFonts w:ascii="Times New Roman" w:hAnsi="Times New Roman" w:cs="Times New Roman"/>
                <w:lang w:val="ru-RU"/>
              </w:rPr>
            </w:pPr>
            <w:r w:rsidRPr="00702072">
              <w:rPr>
                <w:rFonts w:ascii="Times New Roman" w:hAnsi="Times New Roman" w:cs="Times New Roman"/>
                <w:lang w:val="ru-RU"/>
              </w:rPr>
              <w:t>Познавательное и речевое развитие</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tc>
      </w:tr>
      <w:tr w:rsidR="00975731" w:rsidRPr="005D6029" w:rsidTr="00D473A5">
        <w:tc>
          <w:tcPr>
            <w:tcW w:w="2518" w:type="dxa"/>
          </w:tcPr>
          <w:p w:rsidR="00975731" w:rsidRPr="00702072" w:rsidRDefault="00975731" w:rsidP="00975731">
            <w:pPr>
              <w:pStyle w:val="a3"/>
              <w:spacing w:after="0"/>
              <w:rPr>
                <w:rFonts w:ascii="Times New Roman" w:hAnsi="Times New Roman" w:cs="Times New Roman"/>
                <w:lang w:val="ru-RU"/>
              </w:rPr>
            </w:pPr>
            <w:r w:rsidRPr="00702072">
              <w:rPr>
                <w:rFonts w:ascii="Times New Roman" w:hAnsi="Times New Roman" w:cs="Times New Roman"/>
                <w:lang w:val="ru-RU"/>
              </w:rPr>
              <w:t>Самообслуживание ,элементарный труд</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формирование навыков безопасного поведения при проведении режимных моментов тренировка культурно-гигиенических навыков в режимных моментах, дежурства, выполнение поручений, труд на групповом участке, наблюдения за трудом взрослых, за природой, на прогулке; сезонные наблюдения;</w:t>
            </w:r>
          </w:p>
        </w:tc>
      </w:tr>
      <w:tr w:rsidR="00975731" w:rsidRPr="005D6029" w:rsidTr="00D473A5">
        <w:tc>
          <w:tcPr>
            <w:tcW w:w="2518" w:type="dxa"/>
          </w:tcPr>
          <w:p w:rsidR="00975731"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t xml:space="preserve">Музыкальная деятельность </w:t>
            </w:r>
          </w:p>
        </w:tc>
        <w:tc>
          <w:tcPr>
            <w:tcW w:w="7655" w:type="dxa"/>
          </w:tcPr>
          <w:p w:rsidR="00975731" w:rsidRPr="00702072" w:rsidRDefault="00975731"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tc>
      </w:tr>
      <w:tr w:rsidR="00975731" w:rsidRPr="005D6029" w:rsidTr="00D473A5">
        <w:tc>
          <w:tcPr>
            <w:tcW w:w="2518" w:type="dxa"/>
          </w:tcPr>
          <w:p w:rsidR="00975731"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t xml:space="preserve">Двигательная деятельность </w:t>
            </w:r>
          </w:p>
        </w:tc>
        <w:tc>
          <w:tcPr>
            <w:tcW w:w="7655" w:type="dxa"/>
          </w:tcPr>
          <w:p w:rsidR="00975731" w:rsidRPr="00702072" w:rsidRDefault="00D473A5"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 xml:space="preserve">Комплексы закаливающих процедур( оздоровительные прогулки, мытье рук </w:t>
            </w:r>
            <w:r w:rsidR="00975731" w:rsidRPr="00702072">
              <w:rPr>
                <w:rFonts w:ascii="Times New Roman" w:hAnsi="Times New Roman" w:cs="Times New Roman"/>
                <w:color w:val="000000"/>
                <w:lang w:val="ru-RU"/>
              </w:rPr>
              <w:t>прохладной водой перед каждым приемом пищи, воздушные ванны, контрастные ножные ванны), упражнения и подвижные игры во второй половине дня;</w:t>
            </w:r>
          </w:p>
        </w:tc>
      </w:tr>
    </w:tbl>
    <w:p w:rsidR="00975731" w:rsidRPr="00702072" w:rsidRDefault="00975731" w:rsidP="00975731">
      <w:pPr>
        <w:pStyle w:val="a3"/>
        <w:spacing w:after="0"/>
        <w:ind w:firstLine="360"/>
        <w:rPr>
          <w:rFonts w:ascii="Times New Roman" w:hAnsi="Times New Roman" w:cs="Times New Roman"/>
          <w:b/>
          <w:lang w:val="ru-RU"/>
        </w:rPr>
      </w:pPr>
    </w:p>
    <w:p w:rsidR="00D473A5" w:rsidRPr="00702072" w:rsidRDefault="00D473A5" w:rsidP="00975731">
      <w:pPr>
        <w:pStyle w:val="a3"/>
        <w:spacing w:after="0"/>
        <w:ind w:firstLine="360"/>
        <w:rPr>
          <w:rFonts w:ascii="Times New Roman" w:hAnsi="Times New Roman" w:cs="Times New Roman"/>
          <w:b/>
          <w:lang w:val="ru-RU"/>
        </w:rPr>
      </w:pPr>
      <w:r w:rsidRPr="00702072">
        <w:rPr>
          <w:rFonts w:ascii="Times New Roman" w:hAnsi="Times New Roman" w:cs="Times New Roman"/>
          <w:b/>
          <w:lang w:val="ru-RU"/>
        </w:rPr>
        <w:t xml:space="preserve">  Возможные формы реализации программы воспитания в соответствии с видом </w:t>
      </w:r>
    </w:p>
    <w:p w:rsidR="00D473A5" w:rsidRPr="00702072" w:rsidRDefault="00D473A5" w:rsidP="00975731">
      <w:pPr>
        <w:pStyle w:val="a3"/>
        <w:spacing w:after="0"/>
        <w:ind w:firstLine="360"/>
        <w:rPr>
          <w:rFonts w:ascii="Times New Roman" w:hAnsi="Times New Roman" w:cs="Times New Roman"/>
          <w:b/>
          <w:lang w:val="ru-RU"/>
        </w:rPr>
      </w:pPr>
      <w:r w:rsidRPr="00702072">
        <w:rPr>
          <w:rFonts w:ascii="Times New Roman" w:hAnsi="Times New Roman" w:cs="Times New Roman"/>
          <w:b/>
          <w:lang w:val="ru-RU"/>
        </w:rPr>
        <w:t xml:space="preserve">            детской деятельности при самостоятельной деятельности детей</w:t>
      </w:r>
    </w:p>
    <w:p w:rsidR="00D473A5" w:rsidRPr="00702072" w:rsidRDefault="00D473A5" w:rsidP="00975731">
      <w:pPr>
        <w:pStyle w:val="a3"/>
        <w:spacing w:after="0"/>
        <w:ind w:firstLine="360"/>
        <w:rPr>
          <w:rFonts w:ascii="Times New Roman" w:hAnsi="Times New Roman" w:cs="Times New Roman"/>
          <w:b/>
          <w:lang w:val="ru-RU"/>
        </w:rPr>
      </w:pPr>
    </w:p>
    <w:p w:rsidR="00D473A5" w:rsidRPr="00702072" w:rsidRDefault="00D473A5" w:rsidP="00975731">
      <w:pPr>
        <w:pStyle w:val="a3"/>
        <w:spacing w:after="0"/>
        <w:ind w:firstLine="360"/>
        <w:rPr>
          <w:rFonts w:ascii="Times New Roman" w:hAnsi="Times New Roman" w:cs="Times New Roman"/>
          <w:b/>
          <w:lang w:val="ru-RU"/>
        </w:rPr>
      </w:pPr>
    </w:p>
    <w:tbl>
      <w:tblPr>
        <w:tblStyle w:val="ad"/>
        <w:tblW w:w="10173" w:type="dxa"/>
        <w:tblLook w:val="04A0"/>
      </w:tblPr>
      <w:tblGrid>
        <w:gridCol w:w="2518"/>
        <w:gridCol w:w="7655"/>
      </w:tblGrid>
      <w:tr w:rsidR="00D473A5" w:rsidRPr="00702072" w:rsidTr="00D473A5">
        <w:tc>
          <w:tcPr>
            <w:tcW w:w="2518" w:type="dxa"/>
          </w:tcPr>
          <w:p w:rsidR="00D473A5" w:rsidRPr="00702072" w:rsidRDefault="00D473A5" w:rsidP="00975731">
            <w:pPr>
              <w:pStyle w:val="a3"/>
              <w:spacing w:after="0"/>
              <w:rPr>
                <w:rFonts w:ascii="Times New Roman" w:hAnsi="Times New Roman" w:cs="Times New Roman"/>
                <w:b/>
                <w:lang w:val="ru-RU"/>
              </w:rPr>
            </w:pPr>
            <w:r w:rsidRPr="00702072">
              <w:rPr>
                <w:rFonts w:ascii="Times New Roman" w:hAnsi="Times New Roman" w:cs="Times New Roman"/>
                <w:b/>
                <w:lang w:val="ru-RU"/>
              </w:rPr>
              <w:t xml:space="preserve">  Виды деятельности </w:t>
            </w:r>
          </w:p>
        </w:tc>
        <w:tc>
          <w:tcPr>
            <w:tcW w:w="7655" w:type="dxa"/>
          </w:tcPr>
          <w:p w:rsidR="00D473A5" w:rsidRPr="00702072" w:rsidRDefault="00D473A5" w:rsidP="00975731">
            <w:pPr>
              <w:pStyle w:val="a3"/>
              <w:spacing w:after="0"/>
              <w:rPr>
                <w:rFonts w:ascii="Times New Roman" w:hAnsi="Times New Roman" w:cs="Times New Roman"/>
                <w:b/>
                <w:lang w:val="ru-RU"/>
              </w:rPr>
            </w:pPr>
            <w:r w:rsidRPr="00702072">
              <w:rPr>
                <w:rFonts w:ascii="Times New Roman" w:hAnsi="Times New Roman" w:cs="Times New Roman"/>
                <w:b/>
                <w:lang w:val="ru-RU"/>
              </w:rPr>
              <w:t xml:space="preserve">                                    Возможные формы работы</w:t>
            </w:r>
          </w:p>
        </w:tc>
      </w:tr>
      <w:tr w:rsidR="00D473A5" w:rsidRPr="005D6029" w:rsidTr="00D473A5">
        <w:tc>
          <w:tcPr>
            <w:tcW w:w="2518" w:type="dxa"/>
          </w:tcPr>
          <w:p w:rsidR="00D473A5"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t xml:space="preserve">Игровая </w:t>
            </w:r>
          </w:p>
        </w:tc>
        <w:tc>
          <w:tcPr>
            <w:tcW w:w="7655" w:type="dxa"/>
          </w:tcPr>
          <w:p w:rsidR="00D473A5" w:rsidRPr="00702072" w:rsidRDefault="00D473A5"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 xml:space="preserve">Сюжетные игры. Игры с правилами. Дидактические игры, индивидуальные игры, подвижные игры. Свободная игра. Это спонтанный игровой процесс, не регламентированный взрослыми, в который ребенок может войти и действовать в нем по своему усмотрению. В ней могут быть правила, но они вырабатываются участниками по ходу и могут меняться в процессе. В ней всегда есть </w:t>
            </w:r>
            <w:r w:rsidRPr="00702072">
              <w:rPr>
                <w:rFonts w:ascii="Times New Roman" w:hAnsi="Times New Roman" w:cs="Times New Roman"/>
                <w:color w:val="000000"/>
                <w:lang w:val="ru-RU"/>
              </w:rPr>
              <w:lastRenderedPageBreak/>
              <w:t>элемент непредсказуемости: никто не знает заранее, как повернется сюжет. Она не предполагает какой-то конечной цели, а затевается ради процесса. По сути, это обычная ролевая игра, в которой дети взаимодействуют, договариваются, выбирают себе роли и действуют исходя из них, имея право на свободу самовыражения.</w:t>
            </w:r>
          </w:p>
        </w:tc>
      </w:tr>
      <w:tr w:rsidR="00D473A5" w:rsidRPr="005D6029" w:rsidTr="00D473A5">
        <w:tc>
          <w:tcPr>
            <w:tcW w:w="2518" w:type="dxa"/>
          </w:tcPr>
          <w:p w:rsidR="00D473A5"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lastRenderedPageBreak/>
              <w:t>Конструирование</w:t>
            </w:r>
          </w:p>
        </w:tc>
        <w:tc>
          <w:tcPr>
            <w:tcW w:w="7655" w:type="dxa"/>
          </w:tcPr>
          <w:p w:rsidR="00D473A5" w:rsidRPr="00702072" w:rsidRDefault="00D473A5"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Игра со строительным материалом (напольным, настольным, работа с бумагой, бросовым и природным материалом</w:t>
            </w:r>
          </w:p>
        </w:tc>
      </w:tr>
      <w:tr w:rsidR="00D473A5" w:rsidRPr="005D6029" w:rsidTr="00D473A5">
        <w:tc>
          <w:tcPr>
            <w:tcW w:w="2518" w:type="dxa"/>
          </w:tcPr>
          <w:p w:rsidR="00D473A5"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t xml:space="preserve">Коммуникативная </w:t>
            </w:r>
          </w:p>
        </w:tc>
        <w:tc>
          <w:tcPr>
            <w:tcW w:w="7655" w:type="dxa"/>
          </w:tcPr>
          <w:p w:rsidR="00D473A5" w:rsidRPr="00702072" w:rsidRDefault="00D473A5" w:rsidP="00D473A5">
            <w:pPr>
              <w:pStyle w:val="a3"/>
              <w:spacing w:after="0" w:line="230" w:lineRule="exact"/>
              <w:rPr>
                <w:rFonts w:ascii="Times New Roman" w:hAnsi="Times New Roman" w:cs="Times New Roman"/>
                <w:lang w:val="ru-RU"/>
              </w:rPr>
            </w:pPr>
            <w:r w:rsidRPr="00702072">
              <w:rPr>
                <w:rFonts w:ascii="Times New Roman" w:hAnsi="Times New Roman" w:cs="Times New Roman"/>
                <w:color w:val="000000"/>
                <w:lang w:val="ru-RU"/>
              </w:rPr>
              <w:t>Беседа. Ситуативный разговор. Речевая ситуация</w:t>
            </w:r>
          </w:p>
          <w:p w:rsidR="00D473A5" w:rsidRPr="00702072" w:rsidRDefault="00D473A5" w:rsidP="00D473A5">
            <w:pPr>
              <w:pStyle w:val="a3"/>
              <w:spacing w:after="0"/>
              <w:rPr>
                <w:rFonts w:ascii="Times New Roman" w:hAnsi="Times New Roman" w:cs="Times New Roman"/>
                <w:b/>
                <w:lang w:val="ru-RU"/>
              </w:rPr>
            </w:pPr>
            <w:r w:rsidRPr="00702072">
              <w:rPr>
                <w:rFonts w:ascii="Times New Roman" w:hAnsi="Times New Roman" w:cs="Times New Roman"/>
                <w:color w:val="000000"/>
                <w:lang w:val="ru-RU"/>
              </w:rPr>
              <w:t>Свободное общение и взаимодействие со сверстниками и взрослыми</w:t>
            </w:r>
          </w:p>
        </w:tc>
      </w:tr>
      <w:tr w:rsidR="00D473A5" w:rsidRPr="005D6029" w:rsidTr="00D473A5">
        <w:tc>
          <w:tcPr>
            <w:tcW w:w="2518" w:type="dxa"/>
          </w:tcPr>
          <w:p w:rsidR="00D473A5"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t xml:space="preserve">Двигательная </w:t>
            </w:r>
          </w:p>
        </w:tc>
        <w:tc>
          <w:tcPr>
            <w:tcW w:w="7655" w:type="dxa"/>
          </w:tcPr>
          <w:p w:rsidR="00D473A5" w:rsidRPr="00702072" w:rsidRDefault="00F27CD2"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Подвижные игры. Игры на свежем воздухе, спортивные игры и занятия (катание на санках, на горке, лыжах, велосипеде)</w:t>
            </w:r>
          </w:p>
        </w:tc>
      </w:tr>
      <w:tr w:rsidR="00D473A5" w:rsidRPr="005D6029" w:rsidTr="00D473A5">
        <w:tc>
          <w:tcPr>
            <w:tcW w:w="2518" w:type="dxa"/>
          </w:tcPr>
          <w:p w:rsidR="00D473A5"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t xml:space="preserve">Изобразительная </w:t>
            </w:r>
          </w:p>
          <w:p w:rsidR="00D473A5"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t xml:space="preserve">(продуктивная) </w:t>
            </w:r>
          </w:p>
        </w:tc>
        <w:tc>
          <w:tcPr>
            <w:tcW w:w="7655" w:type="dxa"/>
          </w:tcPr>
          <w:p w:rsidR="00D473A5" w:rsidRPr="00702072" w:rsidRDefault="00F27CD2"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рисование, лепка, аппликация, конструирование, раскрашивание</w:t>
            </w:r>
          </w:p>
        </w:tc>
      </w:tr>
      <w:tr w:rsidR="00D473A5" w:rsidRPr="005D6029" w:rsidTr="00D473A5">
        <w:tc>
          <w:tcPr>
            <w:tcW w:w="2518" w:type="dxa"/>
          </w:tcPr>
          <w:p w:rsidR="00D473A5"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t>Познавательно - исследовательская</w:t>
            </w:r>
          </w:p>
        </w:tc>
        <w:tc>
          <w:tcPr>
            <w:tcW w:w="7655" w:type="dxa"/>
          </w:tcPr>
          <w:p w:rsidR="00D473A5" w:rsidRPr="00702072" w:rsidRDefault="00F27CD2"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Автодидактические игры (развивающие пазлы, рамки-вкладыши, парные картинки и т.д.)</w:t>
            </w:r>
          </w:p>
        </w:tc>
      </w:tr>
      <w:tr w:rsidR="00D473A5" w:rsidRPr="005D6029" w:rsidTr="00D473A5">
        <w:tc>
          <w:tcPr>
            <w:tcW w:w="2518" w:type="dxa"/>
          </w:tcPr>
          <w:p w:rsidR="00D473A5"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t xml:space="preserve">Музыкальная </w:t>
            </w:r>
          </w:p>
        </w:tc>
        <w:tc>
          <w:tcPr>
            <w:tcW w:w="7655" w:type="dxa"/>
          </w:tcPr>
          <w:p w:rsidR="00D473A5" w:rsidRPr="00702072" w:rsidRDefault="00F27CD2"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Пение, танцы, игра на музыкальных инструментах, игра в театр</w:t>
            </w:r>
          </w:p>
        </w:tc>
      </w:tr>
      <w:tr w:rsidR="00D473A5" w:rsidRPr="005D6029" w:rsidTr="00D473A5">
        <w:tc>
          <w:tcPr>
            <w:tcW w:w="2518" w:type="dxa"/>
          </w:tcPr>
          <w:p w:rsidR="00D473A5" w:rsidRPr="00702072" w:rsidRDefault="00D473A5" w:rsidP="00975731">
            <w:pPr>
              <w:pStyle w:val="a3"/>
              <w:spacing w:after="0"/>
              <w:rPr>
                <w:rFonts w:ascii="Times New Roman" w:hAnsi="Times New Roman" w:cs="Times New Roman"/>
                <w:lang w:val="ru-RU"/>
              </w:rPr>
            </w:pPr>
            <w:r w:rsidRPr="00702072">
              <w:rPr>
                <w:rFonts w:ascii="Times New Roman" w:hAnsi="Times New Roman" w:cs="Times New Roman"/>
                <w:lang w:val="ru-RU"/>
              </w:rPr>
              <w:t>Восприятие художественной литературы</w:t>
            </w:r>
          </w:p>
        </w:tc>
        <w:tc>
          <w:tcPr>
            <w:tcW w:w="7655" w:type="dxa"/>
          </w:tcPr>
          <w:p w:rsidR="00D473A5" w:rsidRPr="00702072" w:rsidRDefault="00F27CD2" w:rsidP="00975731">
            <w:pPr>
              <w:pStyle w:val="a3"/>
              <w:spacing w:after="0"/>
              <w:rPr>
                <w:rFonts w:ascii="Times New Roman" w:hAnsi="Times New Roman" w:cs="Times New Roman"/>
                <w:b/>
                <w:lang w:val="ru-RU"/>
              </w:rPr>
            </w:pPr>
            <w:r w:rsidRPr="00702072">
              <w:rPr>
                <w:rFonts w:ascii="Times New Roman" w:hAnsi="Times New Roman" w:cs="Times New Roman"/>
                <w:color w:val="000000"/>
                <w:lang w:val="ru-RU"/>
              </w:rPr>
              <w:t>Самостоятельное рассматривание книг, картин, репродукций</w:t>
            </w:r>
          </w:p>
        </w:tc>
      </w:tr>
    </w:tbl>
    <w:p w:rsidR="00F27CD2" w:rsidRPr="00702072" w:rsidRDefault="00F27CD2" w:rsidP="00975731">
      <w:pPr>
        <w:pStyle w:val="a3"/>
        <w:spacing w:after="0"/>
        <w:ind w:firstLine="360"/>
        <w:rPr>
          <w:rFonts w:ascii="Times New Roman" w:hAnsi="Times New Roman" w:cs="Times New Roman"/>
          <w:b/>
          <w:lang w:val="ru-RU"/>
        </w:rPr>
      </w:pPr>
    </w:p>
    <w:p w:rsidR="00F27CD2" w:rsidRPr="00702072" w:rsidRDefault="00F27CD2" w:rsidP="00741BBE">
      <w:pPr>
        <w:pStyle w:val="a3"/>
        <w:numPr>
          <w:ilvl w:val="1"/>
          <w:numId w:val="9"/>
        </w:numPr>
        <w:rPr>
          <w:rFonts w:ascii="Times New Roman" w:hAnsi="Times New Roman" w:cs="Times New Roman"/>
          <w:b/>
          <w:lang w:val="ru-RU"/>
        </w:rPr>
      </w:pPr>
      <w:r w:rsidRPr="00702072">
        <w:rPr>
          <w:rFonts w:ascii="Times New Roman" w:hAnsi="Times New Roman" w:cs="Times New Roman"/>
          <w:b/>
          <w:lang w:val="ru-RU"/>
        </w:rPr>
        <w:t xml:space="preserve">Методы и средства реализации Программы воспитания </w:t>
      </w:r>
    </w:p>
    <w:p w:rsidR="00F27CD2" w:rsidRPr="00702072" w:rsidRDefault="00F27CD2" w:rsidP="00F27CD2">
      <w:pPr>
        <w:pStyle w:val="a3"/>
        <w:rPr>
          <w:rFonts w:ascii="Times New Roman" w:hAnsi="Times New Roman" w:cs="Times New Roman"/>
          <w:lang w:val="ru-RU"/>
        </w:rPr>
      </w:pPr>
      <w:r w:rsidRPr="00702072">
        <w:rPr>
          <w:rStyle w:val="16"/>
          <w:rFonts w:ascii="Times New Roman" w:hAnsi="Times New Roman" w:cs="Times New Roman"/>
          <w:b/>
          <w:color w:val="000000"/>
          <w:lang w:val="ru-RU"/>
        </w:rPr>
        <w:t xml:space="preserve">Методы </w:t>
      </w:r>
      <w:r w:rsidRPr="00702072">
        <w:rPr>
          <w:rStyle w:val="16"/>
          <w:rFonts w:ascii="Times New Roman" w:hAnsi="Times New Roman" w:cs="Times New Roman"/>
          <w:color w:val="000000"/>
          <w:lang w:val="ru-RU"/>
        </w:rPr>
        <w:t>-</w:t>
      </w:r>
      <w:r w:rsidRPr="00702072">
        <w:rPr>
          <w:rStyle w:val="a4"/>
          <w:rFonts w:ascii="Times New Roman" w:hAnsi="Times New Roman" w:cs="Times New Roman"/>
          <w:bCs/>
          <w:color w:val="000000"/>
          <w:sz w:val="23"/>
          <w:szCs w:val="23"/>
          <w:lang w:val="ru-RU"/>
        </w:rPr>
        <w:t xml:space="preserve"> упорядоченные способы взаимодействия взрослого и детей, направленные на достижение целей и решение задач дошкольного образования.</w:t>
      </w:r>
    </w:p>
    <w:p w:rsidR="00F27CD2" w:rsidRPr="00702072" w:rsidRDefault="00F27CD2" w:rsidP="00F27CD2">
      <w:pPr>
        <w:pStyle w:val="a3"/>
        <w:spacing w:after="0"/>
        <w:rPr>
          <w:rFonts w:ascii="Times New Roman" w:hAnsi="Times New Roman" w:cs="Times New Roman"/>
          <w:lang w:val="ru-RU"/>
        </w:rPr>
      </w:pPr>
      <w:r w:rsidRPr="00702072">
        <w:rPr>
          <w:rStyle w:val="16"/>
          <w:rFonts w:ascii="Times New Roman" w:hAnsi="Times New Roman" w:cs="Times New Roman"/>
          <w:b/>
          <w:color w:val="000000"/>
          <w:lang w:val="ru-RU"/>
        </w:rPr>
        <w:t>Средства</w:t>
      </w:r>
      <w:r w:rsidRPr="00702072">
        <w:rPr>
          <w:rStyle w:val="a4"/>
          <w:rFonts w:ascii="Times New Roman" w:hAnsi="Times New Roman" w:cs="Times New Roman"/>
          <w:b/>
          <w:bCs/>
          <w:color w:val="000000"/>
          <w:sz w:val="23"/>
          <w:szCs w:val="23"/>
          <w:lang w:val="ru-RU"/>
        </w:rPr>
        <w:t xml:space="preserve"> - </w:t>
      </w:r>
      <w:r w:rsidRPr="00702072">
        <w:rPr>
          <w:rStyle w:val="a4"/>
          <w:rFonts w:ascii="Times New Roman" w:hAnsi="Times New Roman" w:cs="Times New Roman"/>
          <w:bCs/>
          <w:color w:val="000000"/>
          <w:sz w:val="23"/>
          <w:szCs w:val="23"/>
          <w:lang w:val="ru-RU"/>
        </w:rPr>
        <w:t>это совокупность материальных и идеальных объектов:</w:t>
      </w:r>
    </w:p>
    <w:p w:rsidR="00F27CD2" w:rsidRPr="00702072" w:rsidRDefault="00F27CD2" w:rsidP="00F27CD2">
      <w:pPr>
        <w:pStyle w:val="a3"/>
        <w:spacing w:after="0"/>
        <w:rPr>
          <w:rStyle w:val="a4"/>
          <w:rFonts w:ascii="Times New Roman" w:hAnsi="Times New Roman" w:cs="Times New Roman"/>
          <w:bCs/>
          <w:color w:val="000000"/>
          <w:sz w:val="23"/>
          <w:szCs w:val="23"/>
          <w:lang w:val="ru-RU"/>
        </w:rPr>
      </w:pPr>
      <w:r w:rsidRPr="00702072">
        <w:rPr>
          <w:rStyle w:val="a4"/>
          <w:rFonts w:ascii="Times New Roman" w:hAnsi="Times New Roman" w:cs="Times New Roman"/>
          <w:bCs/>
          <w:color w:val="000000"/>
          <w:sz w:val="23"/>
          <w:szCs w:val="23"/>
          <w:lang w:val="ru-RU"/>
        </w:rPr>
        <w:t>Для обеспечения эффективного взаимодействия педагога и детей в ходе реализации образовательной программы используются следующие методы и средства:</w:t>
      </w:r>
    </w:p>
    <w:p w:rsidR="00741BBE" w:rsidRPr="00702072" w:rsidRDefault="00741BBE" w:rsidP="00741BBE">
      <w:pPr>
        <w:pStyle w:val="a3"/>
        <w:spacing w:after="0"/>
        <w:rPr>
          <w:rFonts w:ascii="Times New Roman" w:hAnsi="Times New Roman" w:cs="Times New Roman"/>
          <w:b/>
          <w:lang w:val="ru-RU"/>
        </w:rPr>
      </w:pPr>
      <w:r w:rsidRPr="00702072">
        <w:rPr>
          <w:rFonts w:ascii="Times New Roman" w:hAnsi="Times New Roman" w:cs="Times New Roman"/>
          <w:b/>
          <w:lang w:val="ru-RU"/>
        </w:rPr>
        <w:t xml:space="preserve">                        </w:t>
      </w:r>
    </w:p>
    <w:tbl>
      <w:tblPr>
        <w:tblStyle w:val="ad"/>
        <w:tblW w:w="0" w:type="auto"/>
        <w:tblLook w:val="04A0"/>
      </w:tblPr>
      <w:tblGrid>
        <w:gridCol w:w="4965"/>
        <w:gridCol w:w="4966"/>
      </w:tblGrid>
      <w:tr w:rsidR="00741BBE" w:rsidRPr="00702072" w:rsidTr="00741BBE">
        <w:tc>
          <w:tcPr>
            <w:tcW w:w="4965" w:type="dxa"/>
          </w:tcPr>
          <w:p w:rsidR="00741BBE" w:rsidRPr="00702072" w:rsidRDefault="00741BBE" w:rsidP="00741BBE">
            <w:pPr>
              <w:pStyle w:val="a3"/>
              <w:spacing w:after="0"/>
              <w:rPr>
                <w:rFonts w:ascii="Times New Roman" w:hAnsi="Times New Roman" w:cs="Times New Roman"/>
                <w:b/>
                <w:lang w:val="ru-RU"/>
              </w:rPr>
            </w:pPr>
            <w:r w:rsidRPr="00702072">
              <w:rPr>
                <w:rFonts w:ascii="Times New Roman" w:hAnsi="Times New Roman" w:cs="Times New Roman"/>
                <w:b/>
                <w:lang w:val="ru-RU"/>
              </w:rPr>
              <w:t xml:space="preserve">                  Методы</w:t>
            </w:r>
          </w:p>
        </w:tc>
        <w:tc>
          <w:tcPr>
            <w:tcW w:w="4966" w:type="dxa"/>
          </w:tcPr>
          <w:p w:rsidR="00741BBE" w:rsidRPr="00702072" w:rsidRDefault="00741BBE" w:rsidP="00741BBE">
            <w:pPr>
              <w:pStyle w:val="a3"/>
              <w:spacing w:after="0"/>
              <w:rPr>
                <w:rFonts w:ascii="Times New Roman" w:hAnsi="Times New Roman" w:cs="Times New Roman"/>
                <w:b/>
                <w:lang w:val="ru-RU"/>
              </w:rPr>
            </w:pPr>
            <w:r w:rsidRPr="00702072">
              <w:rPr>
                <w:rFonts w:ascii="Times New Roman" w:hAnsi="Times New Roman" w:cs="Times New Roman"/>
                <w:b/>
                <w:lang w:val="ru-RU"/>
              </w:rPr>
              <w:t xml:space="preserve">               Средства</w:t>
            </w:r>
          </w:p>
        </w:tc>
      </w:tr>
      <w:tr w:rsidR="00741BBE" w:rsidRPr="005D6029" w:rsidTr="00741BBE">
        <w:tc>
          <w:tcPr>
            <w:tcW w:w="4965" w:type="dxa"/>
          </w:tcPr>
          <w:p w:rsidR="00741BBE" w:rsidRPr="00702072" w:rsidRDefault="00741BBE" w:rsidP="00741BBE">
            <w:pPr>
              <w:pStyle w:val="a3"/>
              <w:spacing w:after="0"/>
              <w:rPr>
                <w:rFonts w:ascii="Times New Roman" w:hAnsi="Times New Roman" w:cs="Times New Roman"/>
                <w:lang w:val="ru-RU"/>
              </w:rPr>
            </w:pPr>
            <w:r w:rsidRPr="00702072">
              <w:rPr>
                <w:rFonts w:ascii="Times New Roman" w:hAnsi="Times New Roman" w:cs="Times New Roman"/>
                <w:lang w:val="ru-RU"/>
              </w:rPr>
              <w:t>- объяснительно – иллюстративный приучения к положительным формам общественного поведения, управления, образовательные ситуации:</w:t>
            </w:r>
          </w:p>
          <w:p w:rsidR="00741BBE" w:rsidRPr="00702072" w:rsidRDefault="00741BBE" w:rsidP="00741BBE">
            <w:pPr>
              <w:pStyle w:val="a3"/>
              <w:spacing w:after="0"/>
              <w:rPr>
                <w:rFonts w:ascii="Times New Roman" w:hAnsi="Times New Roman" w:cs="Times New Roman"/>
                <w:lang w:val="ru-RU"/>
              </w:rPr>
            </w:pPr>
            <w:r w:rsidRPr="00702072">
              <w:rPr>
                <w:rFonts w:ascii="Times New Roman" w:hAnsi="Times New Roman" w:cs="Times New Roman"/>
                <w:lang w:val="ru-RU"/>
              </w:rPr>
              <w:t>- словесный</w:t>
            </w:r>
          </w:p>
          <w:p w:rsidR="00741BBE" w:rsidRPr="00702072" w:rsidRDefault="00741BBE" w:rsidP="00741BBE">
            <w:pPr>
              <w:pStyle w:val="a3"/>
              <w:spacing w:after="0"/>
              <w:rPr>
                <w:rFonts w:ascii="Times New Roman" w:hAnsi="Times New Roman" w:cs="Times New Roman"/>
                <w:lang w:val="ru-RU"/>
              </w:rPr>
            </w:pPr>
            <w:r w:rsidRPr="00702072">
              <w:rPr>
                <w:rFonts w:ascii="Times New Roman" w:hAnsi="Times New Roman" w:cs="Times New Roman"/>
                <w:lang w:val="ru-RU"/>
              </w:rPr>
              <w:t>Рассказ взрослого, пояснение, разъяснение, беседа, чтениехудожественной литературы, обсуждение, рассматривание и обсуждение, наблюдение и др;</w:t>
            </w:r>
          </w:p>
          <w:p w:rsidR="00741BBE" w:rsidRPr="00702072" w:rsidRDefault="00741BBE" w:rsidP="00741BBE">
            <w:pPr>
              <w:pStyle w:val="a3"/>
              <w:spacing w:after="0"/>
              <w:rPr>
                <w:rFonts w:ascii="Times New Roman" w:hAnsi="Times New Roman" w:cs="Times New Roman"/>
                <w:lang w:val="ru-RU"/>
              </w:rPr>
            </w:pPr>
            <w:r w:rsidRPr="00702072">
              <w:rPr>
                <w:rFonts w:ascii="Times New Roman" w:hAnsi="Times New Roman" w:cs="Times New Roman"/>
                <w:lang w:val="ru-RU"/>
              </w:rPr>
              <w:t>- частично – поисковый</w:t>
            </w:r>
          </w:p>
          <w:p w:rsidR="00741BBE" w:rsidRPr="00702072" w:rsidRDefault="00741BBE" w:rsidP="00741BBE">
            <w:pPr>
              <w:pStyle w:val="a3"/>
              <w:spacing w:after="0"/>
              <w:rPr>
                <w:rFonts w:ascii="Times New Roman" w:hAnsi="Times New Roman" w:cs="Times New Roman"/>
                <w:color w:val="000000"/>
                <w:lang w:val="ru-RU"/>
              </w:rPr>
            </w:pPr>
            <w:r w:rsidRPr="00702072">
              <w:rPr>
                <w:rFonts w:ascii="Times New Roman" w:hAnsi="Times New Roman" w:cs="Times New Roman"/>
                <w:lang w:val="ru-RU"/>
              </w:rPr>
              <w:t>Проблемная за</w:t>
            </w:r>
            <w:r w:rsidR="00801364" w:rsidRPr="00702072">
              <w:rPr>
                <w:rFonts w:ascii="Times New Roman" w:hAnsi="Times New Roman" w:cs="Times New Roman"/>
                <w:lang w:val="ru-RU"/>
              </w:rPr>
              <w:t>дача делится на части – проблемы, в решении которых принимают участие дети( применение</w:t>
            </w:r>
            <w:r w:rsidR="00801364" w:rsidRPr="00702072">
              <w:rPr>
                <w:rFonts w:ascii="Times New Roman" w:hAnsi="Times New Roman" w:cs="Times New Roman"/>
                <w:color w:val="000000"/>
                <w:lang w:val="ru-RU"/>
              </w:rPr>
              <w:t>представлений в новых условиях);</w:t>
            </w:r>
          </w:p>
          <w:p w:rsidR="00801364" w:rsidRPr="00702072" w:rsidRDefault="00801364" w:rsidP="00801364">
            <w:pPr>
              <w:pStyle w:val="a3"/>
              <w:spacing w:after="0" w:line="226" w:lineRule="exact"/>
              <w:rPr>
                <w:rFonts w:ascii="Times New Roman" w:hAnsi="Times New Roman" w:cs="Times New Roman"/>
                <w:lang w:val="ru-RU"/>
              </w:rPr>
            </w:pPr>
            <w:r w:rsidRPr="00702072">
              <w:rPr>
                <w:rStyle w:val="aa"/>
                <w:color w:val="000000"/>
                <w:sz w:val="23"/>
                <w:szCs w:val="23"/>
                <w:lang w:val="ru-RU"/>
              </w:rPr>
              <w:t>- наглядно-демонстрационный</w:t>
            </w:r>
          </w:p>
          <w:p w:rsidR="00801364" w:rsidRPr="00702072" w:rsidRDefault="00801364" w:rsidP="00801364">
            <w:pPr>
              <w:pStyle w:val="a3"/>
              <w:spacing w:after="0" w:line="226" w:lineRule="exact"/>
              <w:rPr>
                <w:rFonts w:ascii="Times New Roman" w:hAnsi="Times New Roman" w:cs="Times New Roman"/>
                <w:lang w:val="ru-RU"/>
              </w:rPr>
            </w:pPr>
            <w:r w:rsidRPr="00702072">
              <w:rPr>
                <w:rStyle w:val="aa"/>
                <w:color w:val="000000"/>
                <w:sz w:val="23"/>
                <w:szCs w:val="23"/>
                <w:lang w:val="ru-RU"/>
              </w:rPr>
              <w:t>(распознающее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801364" w:rsidRPr="00702072" w:rsidRDefault="00801364" w:rsidP="00801364">
            <w:pPr>
              <w:pStyle w:val="a3"/>
              <w:spacing w:after="0" w:line="226" w:lineRule="exact"/>
              <w:rPr>
                <w:rFonts w:ascii="Times New Roman" w:hAnsi="Times New Roman" w:cs="Times New Roman"/>
                <w:lang w:val="ru-RU"/>
              </w:rPr>
            </w:pPr>
            <w:r w:rsidRPr="00702072">
              <w:rPr>
                <w:rStyle w:val="aa"/>
                <w:color w:val="000000"/>
                <w:sz w:val="23"/>
                <w:szCs w:val="23"/>
                <w:lang w:val="ru-RU"/>
              </w:rPr>
              <w:t>-исследовательский (составление и предъявление проблемных ситуаций, ситуаций для экспериментирования и опытов (творческие задания, опыты, экспериментирование).</w:t>
            </w:r>
          </w:p>
          <w:p w:rsidR="00801364" w:rsidRPr="00702072" w:rsidRDefault="00801364" w:rsidP="00801364">
            <w:pPr>
              <w:pStyle w:val="a3"/>
              <w:spacing w:after="0"/>
              <w:rPr>
                <w:rFonts w:ascii="Times New Roman" w:hAnsi="Times New Roman" w:cs="Times New Roman"/>
                <w:lang w:val="ru-RU"/>
              </w:rPr>
            </w:pPr>
          </w:p>
          <w:p w:rsidR="00741BBE" w:rsidRPr="00702072" w:rsidRDefault="00741BBE" w:rsidP="00741BBE">
            <w:pPr>
              <w:pStyle w:val="a3"/>
              <w:spacing w:after="0"/>
              <w:rPr>
                <w:rFonts w:ascii="Times New Roman" w:hAnsi="Times New Roman" w:cs="Times New Roman"/>
                <w:lang w:val="ru-RU"/>
              </w:rPr>
            </w:pPr>
          </w:p>
        </w:tc>
        <w:tc>
          <w:tcPr>
            <w:tcW w:w="4966" w:type="dxa"/>
          </w:tcPr>
          <w:p w:rsidR="00801364" w:rsidRPr="00702072" w:rsidRDefault="00801364" w:rsidP="00801364">
            <w:pPr>
              <w:pStyle w:val="a3"/>
              <w:spacing w:after="0" w:line="226" w:lineRule="exact"/>
              <w:rPr>
                <w:rFonts w:ascii="Times New Roman" w:hAnsi="Times New Roman" w:cs="Times New Roman"/>
              </w:rPr>
            </w:pPr>
            <w:r w:rsidRPr="00702072">
              <w:rPr>
                <w:rFonts w:ascii="Times New Roman" w:hAnsi="Times New Roman" w:cs="Times New Roman"/>
                <w:color w:val="000000"/>
              </w:rPr>
              <w:lastRenderedPageBreak/>
              <w:t>-демонстрационные и раздаточные материалы;</w:t>
            </w:r>
          </w:p>
          <w:p w:rsidR="00801364" w:rsidRPr="00702072" w:rsidRDefault="00801364" w:rsidP="00801364">
            <w:pPr>
              <w:pStyle w:val="a3"/>
              <w:numPr>
                <w:ilvl w:val="0"/>
                <w:numId w:val="20"/>
              </w:numPr>
              <w:tabs>
                <w:tab w:val="left" w:pos="110"/>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для развития двигательной деятельности детей: оборудование для ходьбы, бега, ползания, лазанья, прыгания, занятий с мячом и др.;</w:t>
            </w:r>
          </w:p>
          <w:p w:rsidR="00801364" w:rsidRPr="00702072" w:rsidRDefault="00801364" w:rsidP="00801364">
            <w:pPr>
              <w:pStyle w:val="a3"/>
              <w:numPr>
                <w:ilvl w:val="0"/>
                <w:numId w:val="20"/>
              </w:numPr>
              <w:tabs>
                <w:tab w:val="left" w:pos="230"/>
              </w:tabs>
              <w:spacing w:after="0" w:line="226" w:lineRule="exact"/>
              <w:rPr>
                <w:rFonts w:ascii="Times New Roman" w:hAnsi="Times New Roman" w:cs="Times New Roman"/>
                <w:lang w:val="ru-RU"/>
              </w:rPr>
            </w:pPr>
            <w:r w:rsidRPr="00702072">
              <w:rPr>
                <w:rFonts w:ascii="Times New Roman" w:hAnsi="Times New Roman" w:cs="Times New Roman"/>
                <w:color w:val="000000"/>
                <w:lang w:val="ru-RU"/>
              </w:rPr>
              <w:t>для игровой деятельности: игры, игрушки, предметы-заместители, природный материал, ткани; -для коммуникативной деятельности:</w:t>
            </w:r>
          </w:p>
          <w:p w:rsidR="00801364" w:rsidRPr="00702072" w:rsidRDefault="00801364" w:rsidP="00801364">
            <w:pPr>
              <w:pStyle w:val="a3"/>
              <w:spacing w:after="0" w:line="226" w:lineRule="exact"/>
              <w:rPr>
                <w:rFonts w:ascii="Times New Roman" w:hAnsi="Times New Roman" w:cs="Times New Roman"/>
                <w:lang w:val="ru-RU"/>
              </w:rPr>
            </w:pPr>
            <w:r w:rsidRPr="00702072">
              <w:rPr>
                <w:rFonts w:ascii="Times New Roman" w:hAnsi="Times New Roman" w:cs="Times New Roman"/>
                <w:color w:val="000000"/>
                <w:lang w:val="ru-RU"/>
              </w:rPr>
              <w:t>дидактический материал;</w:t>
            </w:r>
          </w:p>
          <w:p w:rsidR="00741BBE" w:rsidRPr="00702072" w:rsidRDefault="00801364" w:rsidP="00801364">
            <w:pPr>
              <w:pStyle w:val="a3"/>
              <w:spacing w:after="0"/>
              <w:rPr>
                <w:rFonts w:ascii="Times New Roman" w:hAnsi="Times New Roman" w:cs="Times New Roman"/>
                <w:color w:val="000000"/>
                <w:lang w:val="ru-RU"/>
              </w:rPr>
            </w:pPr>
            <w:r w:rsidRPr="00702072">
              <w:rPr>
                <w:rFonts w:ascii="Times New Roman" w:hAnsi="Times New Roman" w:cs="Times New Roman"/>
                <w:color w:val="000000"/>
                <w:lang w:val="ru-RU"/>
              </w:rPr>
              <w:t>-для чтения художественной литературы: книги для детского чтения, в том числе аудиокниги, иллюстративный материал;</w:t>
            </w:r>
          </w:p>
          <w:p w:rsidR="00801364" w:rsidRPr="00702072" w:rsidRDefault="00801364" w:rsidP="00801364">
            <w:pPr>
              <w:pStyle w:val="a3"/>
              <w:spacing w:after="0"/>
              <w:rPr>
                <w:rFonts w:ascii="Times New Roman" w:hAnsi="Times New Roman" w:cs="Times New Roman"/>
                <w:lang w:val="ru-RU"/>
              </w:rPr>
            </w:pPr>
            <w:r w:rsidRPr="00702072">
              <w:rPr>
                <w:rFonts w:ascii="Times New Roman" w:hAnsi="Times New Roman" w:cs="Times New Roman"/>
                <w:lang w:val="ru-RU"/>
              </w:rPr>
              <w:t>- для познавательно – исследовательской деятельности: натуральные предметы для исследования и образно – символический материал, в том числе макеты, карты, модели, картинки и др.;</w:t>
            </w:r>
          </w:p>
          <w:p w:rsidR="00801364" w:rsidRPr="00702072" w:rsidRDefault="00801364" w:rsidP="00801364">
            <w:pPr>
              <w:pStyle w:val="a3"/>
              <w:spacing w:after="0"/>
              <w:rPr>
                <w:rFonts w:ascii="Times New Roman" w:hAnsi="Times New Roman" w:cs="Times New Roman"/>
                <w:lang w:val="ru-RU"/>
              </w:rPr>
            </w:pPr>
            <w:r w:rsidRPr="00702072">
              <w:rPr>
                <w:rFonts w:ascii="Times New Roman" w:hAnsi="Times New Roman" w:cs="Times New Roman"/>
                <w:lang w:val="ru-RU"/>
              </w:rPr>
              <w:t>- для трудовой деятельности: оборудование и инвентарь для всех видов труда</w:t>
            </w:r>
          </w:p>
          <w:p w:rsidR="00801364" w:rsidRPr="00702072" w:rsidRDefault="00801364" w:rsidP="00801364">
            <w:pPr>
              <w:pStyle w:val="a3"/>
              <w:spacing w:after="0"/>
              <w:rPr>
                <w:rFonts w:ascii="Times New Roman" w:hAnsi="Times New Roman" w:cs="Times New Roman"/>
                <w:lang w:val="ru-RU"/>
              </w:rPr>
            </w:pPr>
            <w:r w:rsidRPr="00702072">
              <w:rPr>
                <w:rFonts w:ascii="Times New Roman" w:hAnsi="Times New Roman" w:cs="Times New Roman"/>
                <w:lang w:val="ru-RU"/>
              </w:rPr>
              <w:t>- для продуктивной деятельности</w:t>
            </w:r>
            <w:r w:rsidR="000E3A8E" w:rsidRPr="00702072">
              <w:rPr>
                <w:rFonts w:ascii="Times New Roman" w:hAnsi="Times New Roman" w:cs="Times New Roman"/>
                <w:lang w:val="ru-RU"/>
              </w:rPr>
              <w:t>: различная бумага, картон, краски, кисти, иголки, ножницы, ткани, природный материал и т.д.</w:t>
            </w:r>
          </w:p>
        </w:tc>
      </w:tr>
    </w:tbl>
    <w:p w:rsidR="00741BBE" w:rsidRPr="00702072" w:rsidRDefault="00741BBE" w:rsidP="00741BBE">
      <w:pPr>
        <w:pStyle w:val="a3"/>
        <w:spacing w:after="0"/>
        <w:rPr>
          <w:rFonts w:ascii="Times New Roman" w:hAnsi="Times New Roman" w:cs="Times New Roman"/>
          <w:b/>
          <w:lang w:val="ru-RU"/>
        </w:rPr>
      </w:pPr>
    </w:p>
    <w:p w:rsidR="000E3A8E" w:rsidRPr="00702072" w:rsidRDefault="000E3A8E" w:rsidP="000E3A8E">
      <w:pPr>
        <w:pStyle w:val="a3"/>
        <w:spacing w:after="0"/>
        <w:rPr>
          <w:rFonts w:ascii="Times New Roman" w:hAnsi="Times New Roman" w:cs="Times New Roman"/>
          <w:b/>
          <w:lang w:val="ru-RU"/>
        </w:rPr>
      </w:pPr>
      <w:r w:rsidRPr="00702072">
        <w:rPr>
          <w:rStyle w:val="aa"/>
          <w:b/>
          <w:color w:val="000000"/>
          <w:sz w:val="23"/>
          <w:szCs w:val="23"/>
          <w:lang w:val="ru-RU"/>
        </w:rPr>
        <w:t>2.5.Часть, формируемая участниками образовательных отношений</w:t>
      </w:r>
    </w:p>
    <w:p w:rsidR="000E3A8E" w:rsidRPr="00702072" w:rsidRDefault="000E3A8E" w:rsidP="000E3A8E">
      <w:pPr>
        <w:pStyle w:val="a3"/>
        <w:numPr>
          <w:ilvl w:val="0"/>
          <w:numId w:val="21"/>
        </w:numPr>
        <w:tabs>
          <w:tab w:val="left" w:pos="798"/>
        </w:tabs>
        <w:spacing w:after="0" w:line="274" w:lineRule="exact"/>
        <w:rPr>
          <w:rFonts w:ascii="Times New Roman" w:hAnsi="Times New Roman" w:cs="Times New Roman"/>
          <w:b/>
          <w:lang w:val="ru-RU"/>
        </w:rPr>
      </w:pPr>
      <w:r w:rsidRPr="00702072">
        <w:rPr>
          <w:rStyle w:val="aa"/>
          <w:b/>
          <w:color w:val="000000"/>
          <w:sz w:val="23"/>
          <w:szCs w:val="23"/>
          <w:lang w:val="ru-RU"/>
        </w:rPr>
        <w:t>Особенности реализации воспитательного процесса в МБДОУ «Детский сад</w:t>
      </w:r>
    </w:p>
    <w:p w:rsidR="000E3A8E" w:rsidRPr="00702072" w:rsidRDefault="000E3A8E" w:rsidP="000E3A8E">
      <w:pPr>
        <w:pStyle w:val="a3"/>
        <w:spacing w:after="0"/>
        <w:rPr>
          <w:rFonts w:ascii="Times New Roman" w:hAnsi="Times New Roman" w:cs="Times New Roman"/>
          <w:b/>
          <w:lang w:val="ru-RU"/>
        </w:rPr>
      </w:pPr>
      <w:r w:rsidRPr="00702072">
        <w:rPr>
          <w:rStyle w:val="aa"/>
          <w:b/>
          <w:color w:val="000000"/>
          <w:sz w:val="23"/>
          <w:szCs w:val="23"/>
          <w:lang w:val="ru-RU"/>
        </w:rPr>
        <w:t>№7 «Колокольчик»</w:t>
      </w:r>
    </w:p>
    <w:p w:rsidR="000E3A8E" w:rsidRPr="00702072" w:rsidRDefault="000E3A8E" w:rsidP="000E3A8E">
      <w:pPr>
        <w:pStyle w:val="a3"/>
        <w:spacing w:after="0"/>
        <w:ind w:firstLine="360"/>
        <w:rPr>
          <w:rFonts w:ascii="Times New Roman" w:hAnsi="Times New Roman" w:cs="Times New Roman"/>
          <w:lang w:val="ru-RU"/>
        </w:rPr>
      </w:pPr>
      <w:r w:rsidRPr="00702072">
        <w:rPr>
          <w:rStyle w:val="aa"/>
          <w:color w:val="000000"/>
          <w:sz w:val="23"/>
          <w:szCs w:val="23"/>
          <w:lang w:val="ru-RU"/>
        </w:rPr>
        <w:t xml:space="preserve">   Особенностью реализации воспитательного процесса в МБДОУ «Детский сад №7 «Колокольчик» является наличие инновационных технологий воспитательно значимой деятельности в соответствии с накопленным опытом.</w:t>
      </w:r>
    </w:p>
    <w:p w:rsidR="000E3A8E" w:rsidRPr="00702072" w:rsidRDefault="000E3A8E" w:rsidP="000E3A8E">
      <w:pPr>
        <w:pStyle w:val="a3"/>
        <w:spacing w:after="0"/>
        <w:ind w:firstLine="360"/>
        <w:rPr>
          <w:rFonts w:ascii="Times New Roman" w:hAnsi="Times New Roman" w:cs="Times New Roman"/>
          <w:lang w:val="ru-RU"/>
        </w:rPr>
      </w:pPr>
      <w:r w:rsidRPr="00702072">
        <w:rPr>
          <w:rStyle w:val="aa"/>
          <w:color w:val="000000"/>
          <w:sz w:val="23"/>
          <w:szCs w:val="23"/>
          <w:lang w:val="ru-RU"/>
        </w:rPr>
        <w:t xml:space="preserve">   При организации </w:t>
      </w:r>
      <w:r w:rsidRPr="00702072">
        <w:rPr>
          <w:rStyle w:val="16"/>
          <w:rFonts w:ascii="Times New Roman" w:hAnsi="Times New Roman" w:cs="Times New Roman"/>
          <w:color w:val="000000"/>
          <w:lang w:val="ru-RU"/>
        </w:rPr>
        <w:t>совместной деятельности</w:t>
      </w:r>
      <w:r w:rsidRPr="00702072">
        <w:rPr>
          <w:rStyle w:val="aa"/>
          <w:color w:val="000000"/>
          <w:sz w:val="23"/>
          <w:szCs w:val="23"/>
          <w:lang w:val="ru-RU"/>
        </w:rPr>
        <w:t xml:space="preserve"> взрослых и детей, для воспитателя рекомендуется позиция равного партнёра , включённого в деятельность с детьми, который «изнутри» этой деятельности вводит свои предложения и принимает замыслы детей, демонстрирует разнообразные способы действий, решает возникающие в совместной деятельности проблемы вместе с детьми без жёстких оценок. При этом включённость воспитателя в деятельность наравне с детьми предполагает:</w:t>
      </w:r>
    </w:p>
    <w:p w:rsidR="000E3A8E" w:rsidRPr="00702072" w:rsidRDefault="000E3A8E" w:rsidP="000E3A8E">
      <w:pPr>
        <w:pStyle w:val="a3"/>
        <w:numPr>
          <w:ilvl w:val="0"/>
          <w:numId w:val="1"/>
        </w:numPr>
        <w:tabs>
          <w:tab w:val="left" w:pos="178"/>
        </w:tabs>
        <w:spacing w:after="0" w:line="274" w:lineRule="exact"/>
        <w:rPr>
          <w:rFonts w:ascii="Times New Roman" w:hAnsi="Times New Roman" w:cs="Times New Roman"/>
          <w:lang w:val="ru-RU"/>
        </w:rPr>
      </w:pPr>
      <w:r w:rsidRPr="00702072">
        <w:rPr>
          <w:rStyle w:val="aa"/>
          <w:color w:val="000000"/>
          <w:sz w:val="23"/>
          <w:szCs w:val="23"/>
          <w:lang w:val="ru-RU"/>
        </w:rPr>
        <w:t>добровольное присоединение детей к деятельности (без психического и дисциплинарного принуждения);</w:t>
      </w:r>
    </w:p>
    <w:p w:rsidR="000E3A8E" w:rsidRPr="00702072" w:rsidRDefault="000E3A8E" w:rsidP="000E3A8E">
      <w:pPr>
        <w:pStyle w:val="a3"/>
        <w:spacing w:after="0"/>
        <w:rPr>
          <w:rFonts w:ascii="Times New Roman" w:hAnsi="Times New Roman" w:cs="Times New Roman"/>
          <w:lang w:val="ru-RU"/>
        </w:rPr>
      </w:pPr>
      <w:r w:rsidRPr="00702072">
        <w:rPr>
          <w:rStyle w:val="aa"/>
          <w:color w:val="000000"/>
          <w:sz w:val="23"/>
          <w:szCs w:val="23"/>
          <w:lang w:val="ru-RU"/>
        </w:rPr>
        <w:t>-свободное общение и перемещение детей во время деятельности (при соответствии организации рабочего пространства);</w:t>
      </w:r>
    </w:p>
    <w:p w:rsidR="000E3A8E" w:rsidRPr="00702072" w:rsidRDefault="000E3A8E" w:rsidP="000E3A8E">
      <w:pPr>
        <w:pStyle w:val="a3"/>
        <w:spacing w:after="0"/>
        <w:rPr>
          <w:rFonts w:ascii="Times New Roman" w:hAnsi="Times New Roman" w:cs="Times New Roman"/>
          <w:lang w:val="ru-RU"/>
        </w:rPr>
      </w:pPr>
      <w:r w:rsidRPr="00702072">
        <w:rPr>
          <w:rStyle w:val="aa"/>
          <w:color w:val="000000"/>
          <w:sz w:val="23"/>
          <w:szCs w:val="23"/>
          <w:lang w:val="ru-RU"/>
        </w:rPr>
        <w:t>-открытый временной конец занятия (каждый работает в своем темпе).</w:t>
      </w:r>
    </w:p>
    <w:p w:rsidR="000E3A8E" w:rsidRPr="00702072" w:rsidRDefault="000E3A8E" w:rsidP="000E3A8E">
      <w:pPr>
        <w:pStyle w:val="a3"/>
        <w:spacing w:after="0"/>
        <w:ind w:firstLine="360"/>
        <w:rPr>
          <w:rFonts w:ascii="Times New Roman" w:hAnsi="Times New Roman" w:cs="Times New Roman"/>
          <w:lang w:val="ru-RU"/>
        </w:rPr>
      </w:pPr>
      <w:r w:rsidRPr="00702072">
        <w:rPr>
          <w:rStyle w:val="aa"/>
          <w:color w:val="000000"/>
          <w:sz w:val="23"/>
          <w:szCs w:val="23"/>
          <w:lang w:val="ru-RU"/>
        </w:rPr>
        <w:t xml:space="preserve">   Единицей воспитания является событие.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0E3A8E" w:rsidRPr="00702072" w:rsidRDefault="000E3A8E" w:rsidP="000E3A8E">
      <w:pPr>
        <w:pStyle w:val="a3"/>
        <w:spacing w:after="0"/>
        <w:ind w:firstLine="360"/>
        <w:rPr>
          <w:rFonts w:ascii="Times New Roman" w:hAnsi="Times New Roman" w:cs="Times New Roman"/>
          <w:lang w:val="ru-RU"/>
        </w:rPr>
      </w:pPr>
      <w:r w:rsidRPr="00702072">
        <w:rPr>
          <w:rStyle w:val="aa"/>
          <w:color w:val="000000"/>
          <w:sz w:val="23"/>
          <w:szCs w:val="23"/>
          <w:lang w:val="ru-RU"/>
        </w:rPr>
        <w:t xml:space="preserve">  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МБДОУ «Детский сад №7 «Колокольчик»,  группы, ситуацией развития конкретного ребенка.</w:t>
      </w:r>
    </w:p>
    <w:p w:rsidR="000E3A8E" w:rsidRPr="00702072" w:rsidRDefault="000E3A8E" w:rsidP="000E3A8E">
      <w:pPr>
        <w:pStyle w:val="a3"/>
        <w:spacing w:after="0"/>
        <w:ind w:firstLine="360"/>
        <w:rPr>
          <w:rFonts w:ascii="Times New Roman" w:hAnsi="Times New Roman" w:cs="Times New Roman"/>
          <w:lang w:val="ru-RU"/>
        </w:rPr>
      </w:pPr>
      <w:r w:rsidRPr="00702072">
        <w:rPr>
          <w:rStyle w:val="aa"/>
          <w:color w:val="000000"/>
          <w:sz w:val="23"/>
          <w:szCs w:val="23"/>
          <w:lang w:val="ru-RU"/>
        </w:rPr>
        <w:t>Проектирование событий в ДОО возможно в следующих формах:</w:t>
      </w:r>
    </w:p>
    <w:p w:rsidR="000E3A8E" w:rsidRPr="00702072" w:rsidRDefault="000E3A8E" w:rsidP="000E3A8E">
      <w:pPr>
        <w:pStyle w:val="a3"/>
        <w:numPr>
          <w:ilvl w:val="0"/>
          <w:numId w:val="1"/>
        </w:numPr>
        <w:tabs>
          <w:tab w:val="left" w:pos="913"/>
        </w:tabs>
        <w:spacing w:after="0"/>
        <w:ind w:firstLine="360"/>
        <w:rPr>
          <w:rFonts w:ascii="Times New Roman" w:hAnsi="Times New Roman" w:cs="Times New Roman"/>
          <w:lang w:val="ru-RU"/>
        </w:rPr>
      </w:pPr>
      <w:r w:rsidRPr="00702072">
        <w:rPr>
          <w:rStyle w:val="aa"/>
          <w:color w:val="000000"/>
          <w:sz w:val="23"/>
          <w:szCs w:val="23"/>
          <w:lang w:val="ru-RU"/>
        </w:rPr>
        <w:t>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w:t>
      </w:r>
    </w:p>
    <w:p w:rsidR="000E3A8E" w:rsidRPr="00702072" w:rsidRDefault="000E3A8E" w:rsidP="000E3A8E">
      <w:pPr>
        <w:pStyle w:val="a3"/>
        <w:numPr>
          <w:ilvl w:val="0"/>
          <w:numId w:val="1"/>
        </w:numPr>
        <w:tabs>
          <w:tab w:val="left" w:pos="946"/>
        </w:tabs>
        <w:spacing w:after="0"/>
        <w:ind w:firstLine="360"/>
        <w:rPr>
          <w:rFonts w:ascii="Times New Roman" w:hAnsi="Times New Roman" w:cs="Times New Roman"/>
          <w:lang w:val="ru-RU"/>
        </w:rPr>
      </w:pPr>
      <w:r w:rsidRPr="00702072">
        <w:rPr>
          <w:rStyle w:val="aa"/>
          <w:color w:val="000000"/>
          <w:sz w:val="23"/>
          <w:szCs w:val="23"/>
          <w:lang w:val="ru-RU"/>
        </w:rPr>
        <w:t>проектирование встреч, общения детей со старшими, младшими, ровесниками, с взрослыми, с носителями значимых культурных практик (искусство, литература, прикладное творчество и т. д.), профессий, культурных традиций народов России;</w:t>
      </w:r>
    </w:p>
    <w:p w:rsidR="000E3A8E" w:rsidRPr="00702072" w:rsidRDefault="000E3A8E" w:rsidP="000E3A8E">
      <w:pPr>
        <w:pStyle w:val="a3"/>
        <w:numPr>
          <w:ilvl w:val="0"/>
          <w:numId w:val="1"/>
        </w:numPr>
        <w:tabs>
          <w:tab w:val="left" w:pos="927"/>
        </w:tabs>
        <w:spacing w:after="0" w:line="274" w:lineRule="exact"/>
        <w:ind w:firstLine="360"/>
        <w:rPr>
          <w:rFonts w:ascii="Times New Roman" w:hAnsi="Times New Roman" w:cs="Times New Roman"/>
          <w:lang w:val="ru-RU"/>
        </w:rPr>
      </w:pPr>
      <w:r w:rsidRPr="00702072">
        <w:rPr>
          <w:rStyle w:val="aa"/>
          <w:color w:val="000000"/>
          <w:sz w:val="23"/>
          <w:szCs w:val="23"/>
          <w:lang w:val="ru-RU"/>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0E3A8E" w:rsidRPr="00702072" w:rsidRDefault="000E3A8E" w:rsidP="000E3A8E">
      <w:pPr>
        <w:pStyle w:val="a3"/>
        <w:spacing w:after="0"/>
        <w:ind w:firstLine="360"/>
        <w:rPr>
          <w:rFonts w:ascii="Times New Roman" w:hAnsi="Times New Roman" w:cs="Times New Roman"/>
          <w:lang w:val="ru-RU"/>
        </w:rPr>
      </w:pPr>
      <w:r w:rsidRPr="00702072">
        <w:rPr>
          <w:rStyle w:val="aa"/>
          <w:color w:val="000000"/>
          <w:sz w:val="23"/>
          <w:szCs w:val="23"/>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каждом ребенком.</w:t>
      </w:r>
    </w:p>
    <w:p w:rsidR="000E3A8E" w:rsidRPr="00702072" w:rsidRDefault="000E3A8E" w:rsidP="000E3A8E">
      <w:pPr>
        <w:pStyle w:val="a3"/>
        <w:spacing w:after="0"/>
        <w:ind w:firstLine="360"/>
        <w:rPr>
          <w:rFonts w:ascii="Times New Roman" w:hAnsi="Times New Roman" w:cs="Times New Roman"/>
          <w:lang w:val="ru-RU"/>
        </w:rPr>
      </w:pPr>
      <w:r w:rsidRPr="00702072">
        <w:rPr>
          <w:rStyle w:val="16"/>
          <w:rFonts w:ascii="Times New Roman" w:hAnsi="Times New Roman" w:cs="Times New Roman"/>
          <w:b/>
          <w:color w:val="000000"/>
          <w:lang w:val="ru-RU"/>
        </w:rPr>
        <w:t>Совместная деятельность</w:t>
      </w:r>
      <w:r w:rsidRPr="00702072">
        <w:rPr>
          <w:rStyle w:val="aa"/>
          <w:color w:val="000000"/>
          <w:sz w:val="23"/>
          <w:szCs w:val="23"/>
          <w:lang w:val="ru-RU"/>
        </w:rPr>
        <w:t xml:space="preserve"> взрослого и детей осуществляется как в виде специально организованной образовательной деятельности, так и в виде образовательной деятельности, осуществляемой в ходе режимных моментов.</w:t>
      </w:r>
    </w:p>
    <w:p w:rsidR="000E3A8E" w:rsidRPr="00702072" w:rsidRDefault="000E3A8E" w:rsidP="00945B7C">
      <w:pPr>
        <w:pStyle w:val="a3"/>
        <w:spacing w:after="0"/>
        <w:ind w:firstLine="360"/>
        <w:rPr>
          <w:rFonts w:ascii="Times New Roman" w:hAnsi="Times New Roman" w:cs="Times New Roman"/>
          <w:lang w:val="ru-RU"/>
        </w:rPr>
      </w:pPr>
      <w:r w:rsidRPr="00702072">
        <w:rPr>
          <w:rStyle w:val="16"/>
          <w:rFonts w:ascii="Times New Roman" w:hAnsi="Times New Roman" w:cs="Times New Roman"/>
          <w:b/>
          <w:color w:val="000000"/>
          <w:lang w:val="ru-RU"/>
        </w:rPr>
        <w:t>Специально организованная</w:t>
      </w:r>
      <w:r w:rsidRPr="00702072">
        <w:rPr>
          <w:rStyle w:val="16"/>
          <w:rFonts w:ascii="Times New Roman" w:hAnsi="Times New Roman" w:cs="Times New Roman"/>
          <w:color w:val="000000"/>
          <w:lang w:val="ru-RU"/>
        </w:rPr>
        <w:t xml:space="preserve"> </w:t>
      </w:r>
      <w:r w:rsidRPr="00702072">
        <w:rPr>
          <w:rStyle w:val="16"/>
          <w:rFonts w:ascii="Times New Roman" w:hAnsi="Times New Roman" w:cs="Times New Roman"/>
          <w:b/>
          <w:color w:val="000000"/>
          <w:lang w:val="ru-RU"/>
        </w:rPr>
        <w:t>образовательная деятельность</w:t>
      </w:r>
      <w:r w:rsidRPr="00702072">
        <w:rPr>
          <w:rStyle w:val="aa"/>
          <w:color w:val="000000"/>
          <w:sz w:val="23"/>
          <w:szCs w:val="23"/>
          <w:lang w:val="ru-RU"/>
        </w:rPr>
        <w:t xml:space="preserve"> реализуется через организацию различных видов детской деятельности (игровой, двигательной, познавательно</w:t>
      </w:r>
      <w:r w:rsidRPr="00702072">
        <w:rPr>
          <w:rStyle w:val="aa"/>
          <w:color w:val="000000"/>
          <w:sz w:val="23"/>
          <w:szCs w:val="23"/>
          <w:lang w:val="ru-RU"/>
        </w:rPr>
        <w:softHyphen/>
        <w:t>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0E3A8E" w:rsidRPr="00702072" w:rsidRDefault="000E3A8E" w:rsidP="00945B7C">
      <w:pPr>
        <w:pStyle w:val="a3"/>
        <w:tabs>
          <w:tab w:val="left" w:pos="4767"/>
        </w:tabs>
        <w:spacing w:after="0"/>
        <w:ind w:firstLine="360"/>
        <w:rPr>
          <w:rFonts w:ascii="Times New Roman" w:hAnsi="Times New Roman" w:cs="Times New Roman"/>
          <w:lang w:val="ru-RU"/>
        </w:rPr>
      </w:pPr>
      <w:r w:rsidRPr="00702072">
        <w:rPr>
          <w:rStyle w:val="aa"/>
          <w:b/>
          <w:color w:val="000000"/>
          <w:sz w:val="23"/>
          <w:szCs w:val="23"/>
          <w:lang w:val="ru-RU"/>
        </w:rPr>
        <w:t xml:space="preserve">При </w:t>
      </w:r>
      <w:r w:rsidRPr="00702072">
        <w:rPr>
          <w:rStyle w:val="16"/>
          <w:rFonts w:ascii="Times New Roman" w:hAnsi="Times New Roman" w:cs="Times New Roman"/>
          <w:b/>
          <w:color w:val="000000"/>
          <w:lang w:val="ru-RU"/>
        </w:rPr>
        <w:t>свободной самостоятельной деятельности</w:t>
      </w:r>
      <w:r w:rsidRPr="00702072">
        <w:rPr>
          <w:rStyle w:val="aa"/>
          <w:b/>
          <w:color w:val="000000"/>
          <w:sz w:val="23"/>
          <w:szCs w:val="23"/>
          <w:lang w:val="ru-RU"/>
        </w:rPr>
        <w:t xml:space="preserve"> </w:t>
      </w:r>
      <w:r w:rsidRPr="00702072">
        <w:rPr>
          <w:rStyle w:val="aa"/>
          <w:color w:val="000000"/>
          <w:sz w:val="23"/>
          <w:szCs w:val="23"/>
          <w:lang w:val="ru-RU"/>
        </w:rPr>
        <w:t xml:space="preserve">детей для воспитателя рекомендуется позиция _создателя развивающей, когда взрослый непосредственно не включён в детскую деятельность, а создает образовательную среду, в которой у детей появляется возможность действовать свободно и </w:t>
      </w:r>
      <w:r w:rsidRPr="00702072">
        <w:rPr>
          <w:rStyle w:val="aa"/>
          <w:color w:val="000000"/>
          <w:sz w:val="23"/>
          <w:szCs w:val="23"/>
          <w:lang w:val="ru-RU"/>
        </w:rPr>
        <w:lastRenderedPageBreak/>
        <w:t xml:space="preserve">самостоятельно. Во время свободной деятельности детей в специально подготовленной развивающей среде для воспитателя рекомендуется позиция </w:t>
      </w:r>
      <w:r w:rsidRPr="00702072">
        <w:rPr>
          <w:rStyle w:val="16"/>
          <w:rFonts w:ascii="Times New Roman" w:hAnsi="Times New Roman" w:cs="Times New Roman"/>
          <w:color w:val="000000"/>
          <w:lang w:val="ru-RU"/>
        </w:rPr>
        <w:t>деятельностного взрослого.</w:t>
      </w:r>
      <w:r w:rsidRPr="00702072">
        <w:rPr>
          <w:rStyle w:val="aa"/>
          <w:color w:val="000000"/>
          <w:sz w:val="23"/>
          <w:szCs w:val="23"/>
          <w:lang w:val="ru-RU"/>
        </w:rPr>
        <w:t xml:space="preserve"> В основном, это организация ручного труда с подгруппой детей.</w:t>
      </w:r>
      <w:r w:rsidRPr="00702072">
        <w:rPr>
          <w:rStyle w:val="aa"/>
          <w:color w:val="000000"/>
          <w:sz w:val="23"/>
          <w:szCs w:val="23"/>
          <w:lang w:val="ru-RU"/>
        </w:rPr>
        <w:tab/>
        <w:t>Гармоничное сочетание форм деятельности</w:t>
      </w:r>
    </w:p>
    <w:p w:rsidR="000E3A8E" w:rsidRPr="00702072" w:rsidRDefault="000E3A8E" w:rsidP="00945B7C">
      <w:pPr>
        <w:pStyle w:val="a3"/>
        <w:spacing w:after="0"/>
        <w:rPr>
          <w:rStyle w:val="aa"/>
          <w:color w:val="000000"/>
          <w:sz w:val="23"/>
          <w:szCs w:val="23"/>
          <w:lang w:val="ru-RU"/>
        </w:rPr>
      </w:pPr>
      <w:r w:rsidRPr="00702072">
        <w:rPr>
          <w:rStyle w:val="aa"/>
          <w:color w:val="000000"/>
          <w:sz w:val="23"/>
          <w:szCs w:val="23"/>
          <w:lang w:val="ru-RU"/>
        </w:rPr>
        <w:t>позволяет направлять и обогащать развитие детей, организовать для детей культурное пространство свободного действия, необходимое для процесса индивидуализации.</w:t>
      </w:r>
    </w:p>
    <w:p w:rsidR="00945B7C" w:rsidRPr="00702072" w:rsidRDefault="00945B7C" w:rsidP="00945B7C">
      <w:pPr>
        <w:pStyle w:val="a3"/>
        <w:spacing w:after="0"/>
        <w:rPr>
          <w:rFonts w:ascii="Times New Roman" w:hAnsi="Times New Roman" w:cs="Times New Roman"/>
          <w:lang w:val="ru-RU"/>
        </w:rPr>
      </w:pPr>
    </w:p>
    <w:p w:rsidR="000E3A8E" w:rsidRPr="00702072" w:rsidRDefault="000E3A8E" w:rsidP="00945B7C">
      <w:pPr>
        <w:pStyle w:val="a3"/>
        <w:numPr>
          <w:ilvl w:val="0"/>
          <w:numId w:val="21"/>
        </w:numPr>
        <w:tabs>
          <w:tab w:val="left" w:pos="682"/>
        </w:tabs>
        <w:spacing w:after="0" w:line="283" w:lineRule="exact"/>
        <w:rPr>
          <w:rFonts w:ascii="Times New Roman" w:hAnsi="Times New Roman" w:cs="Times New Roman"/>
          <w:b/>
          <w:lang w:val="ru-RU"/>
        </w:rPr>
      </w:pPr>
      <w:r w:rsidRPr="00702072">
        <w:rPr>
          <w:rStyle w:val="aa"/>
          <w:b/>
          <w:color w:val="000000"/>
          <w:sz w:val="23"/>
          <w:szCs w:val="23"/>
          <w:lang w:val="ru-RU"/>
        </w:rPr>
        <w:t>Особенности взаимодействия педагогического коллектива с семьями воспитанников в</w:t>
      </w:r>
      <w:r w:rsidRPr="00702072">
        <w:rPr>
          <w:rStyle w:val="aa"/>
          <w:color w:val="000000"/>
          <w:sz w:val="23"/>
          <w:szCs w:val="23"/>
          <w:lang w:val="ru-RU"/>
        </w:rPr>
        <w:t xml:space="preserve"> </w:t>
      </w:r>
      <w:r w:rsidRPr="00702072">
        <w:rPr>
          <w:rStyle w:val="aa"/>
          <w:b/>
          <w:color w:val="000000"/>
          <w:sz w:val="23"/>
          <w:szCs w:val="23"/>
          <w:lang w:val="ru-RU"/>
        </w:rPr>
        <w:t>процессе реализации Программы воспитания</w:t>
      </w:r>
    </w:p>
    <w:p w:rsidR="000E3A8E" w:rsidRPr="00702072" w:rsidRDefault="00945B7C" w:rsidP="00945B7C">
      <w:pPr>
        <w:pStyle w:val="a3"/>
        <w:spacing w:after="0"/>
        <w:ind w:firstLine="360"/>
        <w:rPr>
          <w:rFonts w:ascii="Times New Roman" w:hAnsi="Times New Roman" w:cs="Times New Roman"/>
          <w:lang w:val="ru-RU"/>
        </w:rPr>
      </w:pPr>
      <w:r w:rsidRPr="00702072">
        <w:rPr>
          <w:rStyle w:val="aa"/>
          <w:color w:val="000000"/>
          <w:sz w:val="23"/>
          <w:szCs w:val="23"/>
          <w:lang w:val="ru-RU"/>
        </w:rPr>
        <w:t xml:space="preserve">  </w:t>
      </w:r>
      <w:r w:rsidR="000E3A8E" w:rsidRPr="00702072">
        <w:rPr>
          <w:rStyle w:val="aa"/>
          <w:color w:val="000000"/>
          <w:sz w:val="23"/>
          <w:szCs w:val="23"/>
          <w:lang w:val="ru-RU"/>
        </w:rPr>
        <w:t xml:space="preserve">В целях реализации Программы воспитания, в т.ч. социокультурного потенциала Татарстана для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участников образовательных отношений МБДОУ </w:t>
      </w:r>
      <w:r w:rsidRPr="00702072">
        <w:rPr>
          <w:rStyle w:val="aa"/>
          <w:color w:val="000000"/>
          <w:sz w:val="23"/>
          <w:szCs w:val="23"/>
          <w:lang w:val="ru-RU"/>
        </w:rPr>
        <w:t xml:space="preserve"> «Детский сад № 7 «Колокольчик»</w:t>
      </w:r>
      <w:r w:rsidR="000E3A8E" w:rsidRPr="00702072">
        <w:rPr>
          <w:rStyle w:val="aa"/>
          <w:color w:val="000000"/>
          <w:sz w:val="23"/>
          <w:szCs w:val="23"/>
          <w:lang w:val="ru-RU"/>
        </w:rPr>
        <w:t>.</w:t>
      </w:r>
    </w:p>
    <w:p w:rsidR="000E3A8E" w:rsidRPr="00702072" w:rsidRDefault="000E3A8E" w:rsidP="00945B7C">
      <w:pPr>
        <w:pStyle w:val="a3"/>
        <w:spacing w:after="0"/>
        <w:ind w:firstLine="360"/>
        <w:rPr>
          <w:rFonts w:ascii="Times New Roman" w:hAnsi="Times New Roman" w:cs="Times New Roman"/>
          <w:lang w:val="ru-RU"/>
        </w:rPr>
      </w:pPr>
      <w:r w:rsidRPr="00702072">
        <w:rPr>
          <w:rStyle w:val="aa"/>
          <w:color w:val="000000"/>
          <w:sz w:val="23"/>
          <w:szCs w:val="23"/>
          <w:lang w:val="ru-RU"/>
        </w:rPr>
        <w:t xml:space="preserve">Профессионально-родительское сообщество включает сотрудников МБДОУ </w:t>
      </w:r>
      <w:r w:rsidR="00945B7C" w:rsidRPr="00702072">
        <w:rPr>
          <w:rStyle w:val="aa"/>
          <w:color w:val="000000"/>
          <w:sz w:val="23"/>
          <w:szCs w:val="23"/>
          <w:lang w:val="ru-RU"/>
        </w:rPr>
        <w:t xml:space="preserve"> «Детский сад № 7 «Колокольчик» </w:t>
      </w:r>
      <w:r w:rsidRPr="00702072">
        <w:rPr>
          <w:rStyle w:val="aa"/>
          <w:color w:val="000000"/>
          <w:sz w:val="23"/>
          <w:szCs w:val="23"/>
          <w:lang w:val="ru-RU"/>
        </w:rPr>
        <w:t>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учреждении.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0E3A8E" w:rsidRPr="00702072" w:rsidRDefault="000E3A8E" w:rsidP="000E3A8E">
      <w:pPr>
        <w:pStyle w:val="a3"/>
        <w:ind w:firstLine="360"/>
        <w:rPr>
          <w:rFonts w:ascii="Times New Roman" w:hAnsi="Times New Roman" w:cs="Times New Roman"/>
          <w:lang w:val="ru-RU"/>
        </w:rPr>
      </w:pPr>
      <w:r w:rsidRPr="00702072">
        <w:rPr>
          <w:rStyle w:val="aa"/>
          <w:color w:val="000000"/>
          <w:sz w:val="23"/>
          <w:szCs w:val="23"/>
          <w:lang w:val="ru-RU"/>
        </w:rPr>
        <w:t>Ценностное единство и готовность к сотрудничеству всех участников образовательных отношений составляет основу уклада учреждения, в котором строится воспитательная работа.</w:t>
      </w:r>
    </w:p>
    <w:p w:rsidR="00945B7C" w:rsidRPr="00702072" w:rsidRDefault="000E3A8E" w:rsidP="00945B7C">
      <w:pPr>
        <w:pStyle w:val="a3"/>
        <w:ind w:firstLine="360"/>
        <w:rPr>
          <w:rFonts w:ascii="Times New Roman" w:hAnsi="Times New Roman" w:cs="Times New Roman"/>
          <w:b/>
          <w:lang w:val="ru-RU"/>
        </w:rPr>
      </w:pPr>
      <w:r w:rsidRPr="00702072">
        <w:rPr>
          <w:rStyle w:val="aa"/>
          <w:b/>
          <w:color w:val="000000"/>
          <w:sz w:val="23"/>
          <w:szCs w:val="23"/>
          <w:lang w:val="ru-RU"/>
        </w:rPr>
        <w:t>Групповые формы работы:</w:t>
      </w:r>
    </w:p>
    <w:p w:rsidR="000E3A8E" w:rsidRPr="00702072" w:rsidRDefault="00945B7C" w:rsidP="00945B7C">
      <w:pPr>
        <w:pStyle w:val="a3"/>
        <w:spacing w:after="0"/>
        <w:rPr>
          <w:rFonts w:ascii="Times New Roman" w:hAnsi="Times New Roman" w:cs="Times New Roman"/>
          <w:b/>
          <w:lang w:val="ru-RU"/>
        </w:rPr>
      </w:pPr>
      <w:r w:rsidRPr="00702072">
        <w:rPr>
          <w:rFonts w:ascii="Times New Roman" w:hAnsi="Times New Roman" w:cs="Times New Roman"/>
          <w:b/>
          <w:lang w:val="ru-RU"/>
        </w:rPr>
        <w:t xml:space="preserve"> -  </w:t>
      </w:r>
      <w:r w:rsidR="000E3A8E" w:rsidRPr="00702072">
        <w:rPr>
          <w:rStyle w:val="aa"/>
          <w:color w:val="000000"/>
          <w:sz w:val="23"/>
          <w:szCs w:val="23"/>
          <w:lang w:val="ru-RU"/>
        </w:rPr>
        <w:t>Совет родителей, участвующие в решении вопросов воспитания и социализации детей.</w:t>
      </w:r>
    </w:p>
    <w:p w:rsidR="000E3A8E" w:rsidRPr="00702072" w:rsidRDefault="000E3A8E" w:rsidP="00945B7C">
      <w:pPr>
        <w:pStyle w:val="a3"/>
        <w:numPr>
          <w:ilvl w:val="0"/>
          <w:numId w:val="1"/>
        </w:numPr>
        <w:tabs>
          <w:tab w:val="left" w:pos="289"/>
        </w:tabs>
        <w:spacing w:after="0" w:line="274" w:lineRule="exact"/>
        <w:rPr>
          <w:rFonts w:ascii="Times New Roman" w:hAnsi="Times New Roman" w:cs="Times New Roman"/>
          <w:lang w:val="ru-RU"/>
        </w:rPr>
      </w:pPr>
      <w:r w:rsidRPr="00702072">
        <w:rPr>
          <w:rStyle w:val="aa"/>
          <w:color w:val="000000"/>
          <w:sz w:val="23"/>
          <w:szCs w:val="23"/>
          <w:lang w:val="ru-RU"/>
        </w:rPr>
        <w:t>Родительские собрания, посвященные обсуждению актуальных и острых проблем воспитания детей дошкольного возраста.</w:t>
      </w:r>
    </w:p>
    <w:p w:rsidR="000E3A8E" w:rsidRPr="00702072" w:rsidRDefault="000E3A8E" w:rsidP="00945B7C">
      <w:pPr>
        <w:pStyle w:val="a3"/>
        <w:numPr>
          <w:ilvl w:val="0"/>
          <w:numId w:val="1"/>
        </w:numPr>
        <w:tabs>
          <w:tab w:val="left" w:pos="246"/>
        </w:tabs>
        <w:spacing w:after="0" w:line="274" w:lineRule="exact"/>
        <w:rPr>
          <w:rFonts w:ascii="Times New Roman" w:hAnsi="Times New Roman" w:cs="Times New Roman"/>
          <w:lang w:val="ru-RU"/>
        </w:rPr>
      </w:pPr>
      <w:r w:rsidRPr="00702072">
        <w:rPr>
          <w:rStyle w:val="aa"/>
          <w:color w:val="000000"/>
          <w:sz w:val="23"/>
          <w:szCs w:val="23"/>
          <w:lang w:val="ru-RU"/>
        </w:rPr>
        <w:t>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w:t>
      </w:r>
    </w:p>
    <w:p w:rsidR="000E3A8E" w:rsidRPr="00702072" w:rsidRDefault="000E3A8E" w:rsidP="00945B7C">
      <w:pPr>
        <w:pStyle w:val="a3"/>
        <w:spacing w:after="0"/>
        <w:ind w:firstLine="360"/>
        <w:rPr>
          <w:rFonts w:ascii="Times New Roman" w:hAnsi="Times New Roman" w:cs="Times New Roman"/>
          <w:b/>
        </w:rPr>
      </w:pPr>
      <w:r w:rsidRPr="00702072">
        <w:rPr>
          <w:rStyle w:val="aa"/>
          <w:b/>
          <w:color w:val="000000"/>
          <w:sz w:val="23"/>
          <w:szCs w:val="23"/>
        </w:rPr>
        <w:t>Индивидуальные формы работы:</w:t>
      </w:r>
    </w:p>
    <w:p w:rsidR="000E3A8E" w:rsidRPr="00702072" w:rsidRDefault="000E3A8E" w:rsidP="00945B7C">
      <w:pPr>
        <w:pStyle w:val="a3"/>
        <w:numPr>
          <w:ilvl w:val="0"/>
          <w:numId w:val="1"/>
        </w:numPr>
        <w:tabs>
          <w:tab w:val="left" w:pos="154"/>
        </w:tabs>
        <w:spacing w:after="0" w:line="274" w:lineRule="exact"/>
        <w:rPr>
          <w:rFonts w:ascii="Times New Roman" w:hAnsi="Times New Roman" w:cs="Times New Roman"/>
          <w:lang w:val="ru-RU"/>
        </w:rPr>
      </w:pPr>
      <w:r w:rsidRPr="00702072">
        <w:rPr>
          <w:rStyle w:val="aa"/>
          <w:color w:val="000000"/>
          <w:sz w:val="23"/>
          <w:szCs w:val="23"/>
          <w:lang w:val="ru-RU"/>
        </w:rPr>
        <w:t>Работа специалистов по запросу родителей для решения проблемных ситуаций, связанных с воспитанием ребенка дошкольного возраста.</w:t>
      </w:r>
    </w:p>
    <w:p w:rsidR="000E3A8E" w:rsidRPr="00702072" w:rsidRDefault="000E3A8E" w:rsidP="00945B7C">
      <w:pPr>
        <w:pStyle w:val="a3"/>
        <w:numPr>
          <w:ilvl w:val="0"/>
          <w:numId w:val="1"/>
        </w:numPr>
        <w:tabs>
          <w:tab w:val="left" w:pos="207"/>
        </w:tabs>
        <w:spacing w:after="0" w:line="274" w:lineRule="exact"/>
        <w:rPr>
          <w:rFonts w:ascii="Times New Roman" w:hAnsi="Times New Roman" w:cs="Times New Roman"/>
          <w:lang w:val="ru-RU"/>
        </w:rPr>
      </w:pPr>
      <w:r w:rsidRPr="00702072">
        <w:rPr>
          <w:rStyle w:val="aa"/>
          <w:color w:val="000000"/>
          <w:sz w:val="23"/>
          <w:szCs w:val="23"/>
          <w:lang w:val="ru-RU"/>
        </w:rPr>
        <w:t>Участие родителей в педагогических консилиумах, собираемых в случае возникновения острых проблем, связанных с воспитанием ребенка.</w:t>
      </w:r>
    </w:p>
    <w:p w:rsidR="000E3A8E" w:rsidRPr="00702072" w:rsidRDefault="000E3A8E" w:rsidP="00945B7C">
      <w:pPr>
        <w:pStyle w:val="a3"/>
        <w:numPr>
          <w:ilvl w:val="0"/>
          <w:numId w:val="1"/>
        </w:numPr>
        <w:tabs>
          <w:tab w:val="left" w:pos="231"/>
        </w:tabs>
        <w:spacing w:after="0" w:line="274" w:lineRule="exact"/>
        <w:rPr>
          <w:rFonts w:ascii="Times New Roman" w:hAnsi="Times New Roman" w:cs="Times New Roman"/>
          <w:lang w:val="ru-RU"/>
        </w:rPr>
      </w:pPr>
      <w:r w:rsidRPr="00702072">
        <w:rPr>
          <w:rStyle w:val="aa"/>
          <w:color w:val="000000"/>
          <w:sz w:val="23"/>
          <w:szCs w:val="23"/>
          <w:lang w:val="ru-RU"/>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0E3A8E" w:rsidRPr="00702072" w:rsidRDefault="000E3A8E" w:rsidP="00945B7C">
      <w:pPr>
        <w:pStyle w:val="a3"/>
        <w:numPr>
          <w:ilvl w:val="0"/>
          <w:numId w:val="1"/>
        </w:numPr>
        <w:tabs>
          <w:tab w:val="left" w:pos="529"/>
        </w:tabs>
        <w:spacing w:after="0" w:line="274" w:lineRule="exact"/>
        <w:rPr>
          <w:rFonts w:ascii="Times New Roman" w:hAnsi="Times New Roman" w:cs="Times New Roman"/>
          <w:lang w:val="ru-RU"/>
        </w:rPr>
      </w:pPr>
      <w:r w:rsidRPr="00702072">
        <w:rPr>
          <w:rStyle w:val="aa"/>
          <w:color w:val="000000"/>
          <w:sz w:val="23"/>
          <w:szCs w:val="23"/>
          <w:lang w:val="ru-RU"/>
        </w:rPr>
        <w:t>Индивидуальное консультирование родителей (законных представителей) с целью координации воспитательных усилий педагогического коллектива и семьи.</w:t>
      </w:r>
    </w:p>
    <w:p w:rsidR="000E3A8E" w:rsidRPr="00702072" w:rsidRDefault="000E3A8E" w:rsidP="00945B7C">
      <w:pPr>
        <w:pStyle w:val="a3"/>
        <w:spacing w:after="0" w:line="283" w:lineRule="exact"/>
        <w:ind w:firstLine="360"/>
        <w:rPr>
          <w:rFonts w:ascii="Times New Roman" w:hAnsi="Times New Roman" w:cs="Times New Roman"/>
          <w:b/>
          <w:lang w:val="ru-RU"/>
        </w:rPr>
      </w:pPr>
      <w:r w:rsidRPr="00702072">
        <w:rPr>
          <w:rStyle w:val="aa"/>
          <w:b/>
          <w:color w:val="000000"/>
          <w:sz w:val="23"/>
          <w:szCs w:val="23"/>
          <w:lang w:val="ru-RU"/>
        </w:rPr>
        <w:t>Формы информационного взаимодействия, относящиеся к коллективу родителей в целом:</w:t>
      </w:r>
    </w:p>
    <w:p w:rsidR="000E3A8E" w:rsidRPr="00702072" w:rsidRDefault="000E3A8E" w:rsidP="00945B7C">
      <w:pPr>
        <w:pStyle w:val="a3"/>
        <w:numPr>
          <w:ilvl w:val="0"/>
          <w:numId w:val="1"/>
        </w:numPr>
        <w:tabs>
          <w:tab w:val="left" w:pos="159"/>
        </w:tabs>
        <w:spacing w:after="0" w:line="274" w:lineRule="exact"/>
        <w:rPr>
          <w:rFonts w:ascii="Times New Roman" w:hAnsi="Times New Roman" w:cs="Times New Roman"/>
        </w:rPr>
      </w:pPr>
      <w:r w:rsidRPr="00702072">
        <w:rPr>
          <w:rStyle w:val="aa"/>
          <w:color w:val="000000"/>
          <w:sz w:val="23"/>
          <w:szCs w:val="23"/>
        </w:rPr>
        <w:t>единый и групповой стенды;</w:t>
      </w:r>
    </w:p>
    <w:p w:rsidR="000E3A8E" w:rsidRPr="00702072" w:rsidRDefault="000E3A8E" w:rsidP="000E3A8E">
      <w:pPr>
        <w:pStyle w:val="a3"/>
        <w:numPr>
          <w:ilvl w:val="0"/>
          <w:numId w:val="1"/>
        </w:numPr>
        <w:tabs>
          <w:tab w:val="left" w:pos="159"/>
        </w:tabs>
        <w:spacing w:after="0" w:line="274" w:lineRule="exact"/>
        <w:rPr>
          <w:rFonts w:ascii="Times New Roman" w:hAnsi="Times New Roman" w:cs="Times New Roman"/>
          <w:lang w:val="ru-RU"/>
        </w:rPr>
      </w:pPr>
      <w:r w:rsidRPr="00702072">
        <w:rPr>
          <w:rStyle w:val="aa"/>
          <w:color w:val="000000"/>
          <w:sz w:val="23"/>
          <w:szCs w:val="23"/>
          <w:lang w:val="ru-RU"/>
        </w:rPr>
        <w:t>сайт детского сада в сети Интернет;</w:t>
      </w:r>
    </w:p>
    <w:p w:rsidR="000E3A8E" w:rsidRPr="00702072" w:rsidRDefault="000E3A8E" w:rsidP="000E3A8E">
      <w:pPr>
        <w:pStyle w:val="a3"/>
        <w:numPr>
          <w:ilvl w:val="0"/>
          <w:numId w:val="1"/>
        </w:numPr>
        <w:tabs>
          <w:tab w:val="left" w:pos="207"/>
        </w:tabs>
        <w:spacing w:after="0" w:line="274" w:lineRule="exact"/>
        <w:rPr>
          <w:rFonts w:ascii="Times New Roman" w:hAnsi="Times New Roman" w:cs="Times New Roman"/>
          <w:lang w:val="ru-RU"/>
        </w:rPr>
      </w:pPr>
      <w:r w:rsidRPr="00702072">
        <w:rPr>
          <w:rStyle w:val="aa"/>
          <w:color w:val="000000"/>
          <w:sz w:val="23"/>
          <w:szCs w:val="23"/>
          <w:lang w:val="ru-RU"/>
        </w:rPr>
        <w:t>самостоятельная издательская печатная продукция (газеты, журналы, книги, календари и пр.);</w:t>
      </w:r>
    </w:p>
    <w:p w:rsidR="000E3A8E" w:rsidRPr="00702072" w:rsidRDefault="000E3A8E" w:rsidP="000E3A8E">
      <w:pPr>
        <w:pStyle w:val="a3"/>
        <w:numPr>
          <w:ilvl w:val="0"/>
          <w:numId w:val="1"/>
        </w:numPr>
        <w:tabs>
          <w:tab w:val="left" w:pos="202"/>
        </w:tabs>
        <w:spacing w:after="0" w:line="274" w:lineRule="exact"/>
        <w:rPr>
          <w:rFonts w:ascii="Times New Roman" w:hAnsi="Times New Roman" w:cs="Times New Roman"/>
          <w:lang w:val="ru-RU"/>
        </w:rPr>
      </w:pPr>
      <w:r w:rsidRPr="00702072">
        <w:rPr>
          <w:rStyle w:val="aa"/>
          <w:color w:val="000000"/>
          <w:sz w:val="23"/>
          <w:szCs w:val="23"/>
          <w:lang w:val="ru-RU"/>
        </w:rPr>
        <w:t>плакаты различной тематики (противопожарная, санитарная, гигиеническая, психолого - педагогическая и др.);</w:t>
      </w:r>
    </w:p>
    <w:p w:rsidR="000E3A8E" w:rsidRPr="00702072" w:rsidRDefault="000E3A8E" w:rsidP="000E3A8E">
      <w:pPr>
        <w:pStyle w:val="a3"/>
        <w:numPr>
          <w:ilvl w:val="0"/>
          <w:numId w:val="1"/>
        </w:numPr>
        <w:tabs>
          <w:tab w:val="left" w:pos="159"/>
        </w:tabs>
        <w:spacing w:after="0" w:line="274" w:lineRule="exact"/>
        <w:rPr>
          <w:rFonts w:ascii="Times New Roman" w:hAnsi="Times New Roman" w:cs="Times New Roman"/>
          <w:lang w:val="ru-RU"/>
        </w:rPr>
      </w:pPr>
      <w:r w:rsidRPr="00702072">
        <w:rPr>
          <w:rStyle w:val="aa"/>
          <w:color w:val="000000"/>
          <w:sz w:val="23"/>
          <w:szCs w:val="23"/>
          <w:lang w:val="ru-RU"/>
        </w:rPr>
        <w:t>папки, письма, памятки, буклеты, бюллетени;</w:t>
      </w:r>
    </w:p>
    <w:p w:rsidR="000E3A8E" w:rsidRPr="00702072" w:rsidRDefault="000E3A8E" w:rsidP="00945B7C">
      <w:pPr>
        <w:pStyle w:val="a3"/>
        <w:spacing w:after="0"/>
        <w:rPr>
          <w:rFonts w:ascii="Times New Roman" w:hAnsi="Times New Roman" w:cs="Times New Roman"/>
          <w:lang w:val="ru-RU"/>
        </w:rPr>
      </w:pPr>
      <w:r w:rsidRPr="00702072">
        <w:rPr>
          <w:rStyle w:val="aa"/>
          <w:color w:val="000000"/>
          <w:sz w:val="23"/>
          <w:szCs w:val="23"/>
          <w:lang w:val="ru-RU"/>
        </w:rPr>
        <w:t>-документальные видеофильмы с записью занятий, праздников и других воспитательно - образовательных мероприятий;</w:t>
      </w:r>
    </w:p>
    <w:p w:rsidR="000E3A8E" w:rsidRPr="00702072" w:rsidRDefault="00945B7C" w:rsidP="00945B7C">
      <w:pPr>
        <w:pStyle w:val="a3"/>
        <w:spacing w:after="0"/>
        <w:ind w:firstLine="360"/>
        <w:rPr>
          <w:rFonts w:ascii="Times New Roman" w:hAnsi="Times New Roman" w:cs="Times New Roman"/>
          <w:b/>
          <w:lang w:val="ru-RU"/>
        </w:rPr>
      </w:pPr>
      <w:r w:rsidRPr="00702072">
        <w:rPr>
          <w:rStyle w:val="aa"/>
          <w:color w:val="000000"/>
          <w:sz w:val="23"/>
          <w:szCs w:val="23"/>
          <w:lang w:val="ru-RU"/>
        </w:rPr>
        <w:t xml:space="preserve">   </w:t>
      </w:r>
      <w:r w:rsidR="000E3A8E" w:rsidRPr="00702072">
        <w:rPr>
          <w:rStyle w:val="aa"/>
          <w:b/>
          <w:color w:val="000000"/>
          <w:sz w:val="23"/>
          <w:szCs w:val="23"/>
          <w:lang w:val="ru-RU"/>
        </w:rPr>
        <w:t>В устной словесной форме индивидуальное взаимодействие с родителями каждого ребенка осуществляется:</w:t>
      </w:r>
    </w:p>
    <w:p w:rsidR="000E3A8E" w:rsidRPr="00702072" w:rsidRDefault="000E3A8E" w:rsidP="00945B7C">
      <w:pPr>
        <w:pStyle w:val="a3"/>
        <w:spacing w:after="0"/>
        <w:rPr>
          <w:rFonts w:ascii="Times New Roman" w:hAnsi="Times New Roman" w:cs="Times New Roman"/>
          <w:lang w:val="ru-RU"/>
        </w:rPr>
      </w:pPr>
      <w:r w:rsidRPr="00702072">
        <w:rPr>
          <w:rStyle w:val="aa"/>
          <w:color w:val="000000"/>
          <w:sz w:val="23"/>
          <w:szCs w:val="23"/>
          <w:lang w:val="ru-RU"/>
        </w:rPr>
        <w:t>-при ежедневных непосредственных контактах педагогов с родителями;</w:t>
      </w:r>
    </w:p>
    <w:p w:rsidR="000E3A8E" w:rsidRPr="00702072" w:rsidRDefault="000E3A8E" w:rsidP="00945B7C">
      <w:pPr>
        <w:pStyle w:val="a3"/>
        <w:spacing w:after="0"/>
        <w:rPr>
          <w:rFonts w:ascii="Times New Roman" w:hAnsi="Times New Roman" w:cs="Times New Roman"/>
          <w:lang w:val="ru-RU"/>
        </w:rPr>
      </w:pPr>
      <w:r w:rsidRPr="00702072">
        <w:rPr>
          <w:rStyle w:val="aa"/>
          <w:color w:val="000000"/>
          <w:sz w:val="23"/>
          <w:szCs w:val="23"/>
          <w:lang w:val="ru-RU"/>
        </w:rPr>
        <w:t>-при проведении неформальных бесед о детях или запланированных встреч с родителями;</w:t>
      </w:r>
    </w:p>
    <w:p w:rsidR="000E3A8E" w:rsidRPr="00702072" w:rsidRDefault="000E3A8E" w:rsidP="00945B7C">
      <w:pPr>
        <w:pStyle w:val="a3"/>
        <w:spacing w:after="0"/>
        <w:rPr>
          <w:rFonts w:ascii="Times New Roman" w:hAnsi="Times New Roman" w:cs="Times New Roman"/>
          <w:lang w:val="ru-RU"/>
        </w:rPr>
      </w:pPr>
      <w:r w:rsidRPr="00702072">
        <w:rPr>
          <w:rStyle w:val="aa"/>
          <w:color w:val="000000"/>
          <w:sz w:val="23"/>
          <w:szCs w:val="23"/>
          <w:lang w:val="ru-RU"/>
        </w:rPr>
        <w:t>-при общении по телефону;</w:t>
      </w:r>
    </w:p>
    <w:p w:rsidR="000E3A8E" w:rsidRPr="00702072" w:rsidRDefault="000E3A8E" w:rsidP="00945B7C">
      <w:pPr>
        <w:pStyle w:val="a3"/>
        <w:spacing w:after="0"/>
        <w:ind w:firstLine="360"/>
        <w:rPr>
          <w:rStyle w:val="aa"/>
          <w:color w:val="000000"/>
          <w:sz w:val="23"/>
          <w:szCs w:val="23"/>
          <w:lang w:val="ru-RU"/>
        </w:rPr>
      </w:pPr>
      <w:r w:rsidRPr="00702072">
        <w:rPr>
          <w:rStyle w:val="aa"/>
          <w:color w:val="000000"/>
          <w:sz w:val="23"/>
          <w:szCs w:val="23"/>
          <w:lang w:val="ru-RU"/>
        </w:rPr>
        <w:t xml:space="preserve">Традиционные формы взаимодействия с родителями дополняются дистанционными (дистанционные </w:t>
      </w:r>
      <w:r w:rsidRPr="00702072">
        <w:rPr>
          <w:rStyle w:val="aa"/>
          <w:color w:val="000000"/>
          <w:sz w:val="23"/>
          <w:szCs w:val="23"/>
          <w:lang w:val="ru-RU"/>
        </w:rPr>
        <w:lastRenderedPageBreak/>
        <w:t>консультации, онлайн-конференции и т. д.).</w:t>
      </w:r>
    </w:p>
    <w:p w:rsidR="00945B7C" w:rsidRPr="00702072" w:rsidRDefault="00945B7C" w:rsidP="00945B7C">
      <w:pPr>
        <w:pStyle w:val="a3"/>
        <w:spacing w:after="0"/>
        <w:ind w:firstLine="360"/>
        <w:rPr>
          <w:rFonts w:ascii="Times New Roman" w:hAnsi="Times New Roman" w:cs="Times New Roman"/>
          <w:lang w:val="ru-RU"/>
        </w:rPr>
      </w:pPr>
    </w:p>
    <w:p w:rsidR="000E3A8E" w:rsidRPr="00702072" w:rsidRDefault="00945B7C" w:rsidP="00945B7C">
      <w:pPr>
        <w:pStyle w:val="a3"/>
        <w:spacing w:after="0"/>
        <w:rPr>
          <w:rStyle w:val="aa"/>
          <w:b/>
          <w:color w:val="000000"/>
          <w:sz w:val="23"/>
          <w:szCs w:val="23"/>
          <w:lang w:val="ru-RU"/>
        </w:rPr>
      </w:pPr>
      <w:r w:rsidRPr="00702072">
        <w:rPr>
          <w:rStyle w:val="aa"/>
          <w:b/>
          <w:color w:val="000000"/>
          <w:sz w:val="23"/>
          <w:szCs w:val="23"/>
          <w:lang w:val="ru-RU"/>
        </w:rPr>
        <w:t>3.</w:t>
      </w:r>
      <w:r w:rsidR="000E3A8E" w:rsidRPr="00702072">
        <w:rPr>
          <w:rStyle w:val="aa"/>
          <w:b/>
          <w:color w:val="000000"/>
          <w:sz w:val="23"/>
          <w:szCs w:val="23"/>
          <w:lang w:val="ru-RU"/>
        </w:rPr>
        <w:t>О</w:t>
      </w:r>
      <w:r w:rsidRPr="00702072">
        <w:rPr>
          <w:rStyle w:val="aa"/>
          <w:b/>
          <w:color w:val="000000"/>
          <w:sz w:val="23"/>
          <w:szCs w:val="23"/>
          <w:lang w:val="ru-RU"/>
        </w:rPr>
        <w:t>рганизационный раздел</w:t>
      </w:r>
    </w:p>
    <w:p w:rsidR="00945B7C" w:rsidRPr="00702072" w:rsidRDefault="00945B7C" w:rsidP="00945B7C">
      <w:pPr>
        <w:pStyle w:val="a3"/>
        <w:spacing w:after="0"/>
        <w:rPr>
          <w:rFonts w:ascii="Times New Roman" w:hAnsi="Times New Roman" w:cs="Times New Roman"/>
          <w:b/>
          <w:lang w:val="ru-RU"/>
        </w:rPr>
      </w:pPr>
    </w:p>
    <w:p w:rsidR="000E3A8E" w:rsidRPr="00702072" w:rsidRDefault="000E3A8E" w:rsidP="000E3A8E">
      <w:pPr>
        <w:pStyle w:val="a3"/>
        <w:rPr>
          <w:rFonts w:ascii="Times New Roman" w:hAnsi="Times New Roman" w:cs="Times New Roman"/>
          <w:b/>
          <w:lang w:val="ru-RU"/>
        </w:rPr>
      </w:pPr>
      <w:r w:rsidRPr="00702072">
        <w:rPr>
          <w:rStyle w:val="aa"/>
          <w:b/>
          <w:color w:val="000000"/>
          <w:sz w:val="23"/>
          <w:szCs w:val="23"/>
          <w:lang w:val="ru-RU"/>
        </w:rPr>
        <w:t>3.1 Общие требования к условиям реализации Программы воспитания</w:t>
      </w:r>
    </w:p>
    <w:p w:rsidR="000E3A8E" w:rsidRPr="00702072" w:rsidRDefault="00945B7C" w:rsidP="000E3A8E">
      <w:pPr>
        <w:pStyle w:val="a3"/>
        <w:ind w:firstLine="360"/>
        <w:rPr>
          <w:rFonts w:ascii="Times New Roman" w:hAnsi="Times New Roman" w:cs="Times New Roman"/>
          <w:lang w:val="ru-RU"/>
        </w:rPr>
      </w:pPr>
      <w:r w:rsidRPr="00702072">
        <w:rPr>
          <w:rStyle w:val="aa"/>
          <w:color w:val="000000"/>
          <w:sz w:val="23"/>
          <w:szCs w:val="23"/>
          <w:lang w:val="ru-RU"/>
        </w:rPr>
        <w:t xml:space="preserve">   </w:t>
      </w:r>
      <w:r w:rsidR="000E3A8E" w:rsidRPr="00702072">
        <w:rPr>
          <w:rStyle w:val="aa"/>
          <w:color w:val="000000"/>
          <w:sz w:val="23"/>
          <w:szCs w:val="23"/>
          <w:lang w:val="ru-RU"/>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0E3A8E" w:rsidRPr="00702072" w:rsidRDefault="000E3A8E" w:rsidP="000E3A8E">
      <w:pPr>
        <w:pStyle w:val="a3"/>
        <w:numPr>
          <w:ilvl w:val="0"/>
          <w:numId w:val="1"/>
        </w:numPr>
        <w:tabs>
          <w:tab w:val="left" w:pos="169"/>
        </w:tabs>
        <w:spacing w:after="0" w:line="274" w:lineRule="exact"/>
        <w:rPr>
          <w:rFonts w:ascii="Times New Roman" w:hAnsi="Times New Roman" w:cs="Times New Roman"/>
          <w:lang w:val="ru-RU"/>
        </w:rPr>
      </w:pPr>
      <w:r w:rsidRPr="00702072">
        <w:rPr>
          <w:rStyle w:val="aa"/>
          <w:color w:val="000000"/>
          <w:sz w:val="23"/>
          <w:szCs w:val="23"/>
          <w:lang w:val="ru-RU"/>
        </w:rPr>
        <w:t>обеспечение воспитывающей личностно развивающей предметно-пространственной среды, которая строится по трем линиям:</w:t>
      </w:r>
    </w:p>
    <w:p w:rsidR="000E3A8E" w:rsidRPr="00702072" w:rsidRDefault="00945B7C" w:rsidP="00945B7C">
      <w:pPr>
        <w:pStyle w:val="a3"/>
        <w:tabs>
          <w:tab w:val="left" w:pos="1061"/>
        </w:tabs>
        <w:spacing w:after="0" w:line="269" w:lineRule="exact"/>
        <w:ind w:left="360"/>
        <w:rPr>
          <w:rFonts w:ascii="Times New Roman" w:hAnsi="Times New Roman" w:cs="Times New Roman"/>
          <w:lang w:val="ru-RU"/>
        </w:rPr>
      </w:pPr>
      <w:r w:rsidRPr="00702072">
        <w:rPr>
          <w:rStyle w:val="aa"/>
          <w:color w:val="000000"/>
          <w:sz w:val="23"/>
          <w:szCs w:val="23"/>
          <w:lang w:val="ru-RU"/>
        </w:rPr>
        <w:t xml:space="preserve"> - </w:t>
      </w:r>
      <w:r w:rsidR="000E3A8E" w:rsidRPr="00702072">
        <w:rPr>
          <w:rStyle w:val="aa"/>
          <w:color w:val="000000"/>
          <w:sz w:val="23"/>
          <w:szCs w:val="23"/>
          <w:lang w:val="ru-RU"/>
        </w:rPr>
        <w:t>«от взрослого», который создает предметно-пространственную среду, насыщая ее ценностями и смыслами;</w:t>
      </w:r>
    </w:p>
    <w:p w:rsidR="000E3A8E" w:rsidRPr="00702072" w:rsidRDefault="00945B7C" w:rsidP="00945B7C">
      <w:pPr>
        <w:pStyle w:val="a3"/>
        <w:tabs>
          <w:tab w:val="left" w:pos="1061"/>
        </w:tabs>
        <w:spacing w:after="0" w:line="274" w:lineRule="exact"/>
        <w:ind w:left="360"/>
        <w:rPr>
          <w:rFonts w:ascii="Times New Roman" w:hAnsi="Times New Roman" w:cs="Times New Roman"/>
          <w:lang w:val="ru-RU"/>
        </w:rPr>
      </w:pPr>
      <w:r w:rsidRPr="00702072">
        <w:rPr>
          <w:rStyle w:val="aa"/>
          <w:color w:val="000000"/>
          <w:sz w:val="23"/>
          <w:szCs w:val="23"/>
          <w:lang w:val="ru-RU"/>
        </w:rPr>
        <w:t xml:space="preserve"> - </w:t>
      </w:r>
      <w:r w:rsidR="000E3A8E" w:rsidRPr="00702072">
        <w:rPr>
          <w:rStyle w:val="aa"/>
          <w:color w:val="000000"/>
          <w:sz w:val="23"/>
          <w:szCs w:val="23"/>
          <w:lang w:val="ru-RU"/>
        </w:rPr>
        <w:t>«от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w:t>
      </w:r>
    </w:p>
    <w:p w:rsidR="000E3A8E" w:rsidRPr="00702072" w:rsidRDefault="00945B7C" w:rsidP="00945B7C">
      <w:pPr>
        <w:pStyle w:val="a3"/>
        <w:tabs>
          <w:tab w:val="left" w:pos="1066"/>
        </w:tabs>
        <w:spacing w:after="0" w:line="274" w:lineRule="exact"/>
        <w:ind w:left="360"/>
        <w:rPr>
          <w:rFonts w:ascii="Times New Roman" w:hAnsi="Times New Roman" w:cs="Times New Roman"/>
          <w:lang w:val="ru-RU"/>
        </w:rPr>
      </w:pPr>
      <w:r w:rsidRPr="00702072">
        <w:rPr>
          <w:rStyle w:val="aa"/>
          <w:color w:val="000000"/>
          <w:sz w:val="23"/>
          <w:szCs w:val="23"/>
          <w:lang w:val="ru-RU"/>
        </w:rPr>
        <w:t xml:space="preserve"> - </w:t>
      </w:r>
      <w:r w:rsidR="000E3A8E" w:rsidRPr="00702072">
        <w:rPr>
          <w:rStyle w:val="aa"/>
          <w:color w:val="000000"/>
          <w:sz w:val="23"/>
          <w:szCs w:val="23"/>
          <w:lang w:val="ru-RU"/>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0E3A8E" w:rsidRPr="00702072" w:rsidRDefault="00945B7C" w:rsidP="00945B7C">
      <w:pPr>
        <w:pStyle w:val="a3"/>
        <w:tabs>
          <w:tab w:val="left" w:pos="222"/>
        </w:tabs>
        <w:spacing w:after="0" w:line="274" w:lineRule="exact"/>
        <w:rPr>
          <w:rFonts w:ascii="Times New Roman" w:hAnsi="Times New Roman" w:cs="Times New Roman"/>
          <w:lang w:val="ru-RU"/>
        </w:rPr>
      </w:pPr>
      <w:r w:rsidRPr="00702072">
        <w:rPr>
          <w:rStyle w:val="aa"/>
          <w:color w:val="000000"/>
          <w:sz w:val="23"/>
          <w:szCs w:val="23"/>
          <w:lang w:val="ru-RU"/>
        </w:rPr>
        <w:t xml:space="preserve">       - </w:t>
      </w:r>
      <w:r w:rsidR="000E3A8E" w:rsidRPr="00702072">
        <w:rPr>
          <w:rStyle w:val="aa"/>
          <w:color w:val="000000"/>
          <w:sz w:val="23"/>
          <w:szCs w:val="23"/>
          <w:lang w:val="ru-RU"/>
        </w:rPr>
        <w:t>оказание психолого-педагогической помощи, консультирование и поддержка родителей (законных представителей) по вопросам воспитания;</w:t>
      </w:r>
    </w:p>
    <w:p w:rsidR="00945B7C" w:rsidRPr="00702072" w:rsidRDefault="00945B7C" w:rsidP="00945B7C">
      <w:pPr>
        <w:pStyle w:val="a3"/>
        <w:tabs>
          <w:tab w:val="left" w:pos="174"/>
        </w:tabs>
        <w:spacing w:after="0" w:line="274" w:lineRule="exact"/>
        <w:rPr>
          <w:rFonts w:ascii="Times New Roman" w:hAnsi="Times New Roman" w:cs="Times New Roman"/>
          <w:lang w:val="ru-RU"/>
        </w:rPr>
      </w:pPr>
      <w:r w:rsidRPr="00702072">
        <w:rPr>
          <w:rStyle w:val="aa"/>
          <w:color w:val="000000"/>
          <w:sz w:val="23"/>
          <w:szCs w:val="23"/>
          <w:lang w:val="ru-RU"/>
        </w:rPr>
        <w:t xml:space="preserve">       - </w:t>
      </w:r>
      <w:r w:rsidR="000E3A8E" w:rsidRPr="00702072">
        <w:rPr>
          <w:rStyle w:val="aa"/>
          <w:color w:val="000000"/>
          <w:sz w:val="23"/>
          <w:szCs w:val="23"/>
          <w:lang w:val="ru-RU"/>
        </w:rPr>
        <w:t>создание уклада детского сада,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w:t>
      </w:r>
      <w:r w:rsidRPr="00702072">
        <w:rPr>
          <w:rFonts w:ascii="Times New Roman" w:hAnsi="Times New Roman" w:cs="Times New Roman"/>
          <w:lang w:val="ru-RU"/>
        </w:rPr>
        <w:t xml:space="preserve">    </w:t>
      </w:r>
    </w:p>
    <w:p w:rsidR="000E3A8E" w:rsidRPr="00702072" w:rsidRDefault="00945B7C" w:rsidP="00945B7C">
      <w:pPr>
        <w:pStyle w:val="a3"/>
        <w:tabs>
          <w:tab w:val="left" w:pos="174"/>
        </w:tabs>
        <w:spacing w:after="0" w:line="274" w:lineRule="exact"/>
        <w:rPr>
          <w:rFonts w:ascii="Times New Roman" w:hAnsi="Times New Roman" w:cs="Times New Roman"/>
          <w:lang w:val="ru-RU"/>
        </w:rPr>
      </w:pPr>
      <w:r w:rsidRPr="00702072">
        <w:rPr>
          <w:rFonts w:ascii="Times New Roman" w:hAnsi="Times New Roman" w:cs="Times New Roman"/>
          <w:lang w:val="ru-RU"/>
        </w:rPr>
        <w:t xml:space="preserve">       - </w:t>
      </w:r>
      <w:r w:rsidR="000E3A8E" w:rsidRPr="00702072">
        <w:rPr>
          <w:rStyle w:val="aa"/>
          <w:color w:val="000000"/>
          <w:sz w:val="23"/>
          <w:szCs w:val="23"/>
          <w:lang w:val="ru-RU"/>
        </w:rPr>
        <w:t>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0E3A8E" w:rsidRPr="00702072" w:rsidRDefault="00945B7C" w:rsidP="00945B7C">
      <w:pPr>
        <w:pStyle w:val="a3"/>
        <w:tabs>
          <w:tab w:val="left" w:pos="366"/>
        </w:tabs>
        <w:spacing w:after="0" w:line="274" w:lineRule="exact"/>
        <w:rPr>
          <w:rFonts w:ascii="Times New Roman" w:hAnsi="Times New Roman" w:cs="Times New Roman"/>
          <w:lang w:val="ru-RU"/>
        </w:rPr>
      </w:pPr>
      <w:r w:rsidRPr="00702072">
        <w:rPr>
          <w:rStyle w:val="aa"/>
          <w:color w:val="000000"/>
          <w:sz w:val="23"/>
          <w:szCs w:val="23"/>
          <w:lang w:val="ru-RU"/>
        </w:rPr>
        <w:t xml:space="preserve">       - </w:t>
      </w:r>
      <w:r w:rsidR="000E3A8E" w:rsidRPr="00702072">
        <w:rPr>
          <w:rStyle w:val="aa"/>
          <w:color w:val="000000"/>
          <w:sz w:val="23"/>
          <w:szCs w:val="23"/>
          <w:lang w:val="ru-RU"/>
        </w:rPr>
        <w:t>наличие профессиональных кадров и готовность педагогического коллектива к достижению целевых ориентиров Программы воспитания;</w:t>
      </w:r>
    </w:p>
    <w:p w:rsidR="000E3A8E" w:rsidRPr="00702072" w:rsidRDefault="00945B7C" w:rsidP="00945B7C">
      <w:pPr>
        <w:pStyle w:val="a3"/>
        <w:tabs>
          <w:tab w:val="left" w:pos="174"/>
        </w:tabs>
        <w:spacing w:after="0" w:line="274" w:lineRule="exact"/>
        <w:rPr>
          <w:rStyle w:val="aa"/>
          <w:color w:val="000000"/>
          <w:sz w:val="23"/>
          <w:szCs w:val="23"/>
          <w:lang w:val="ru-RU"/>
        </w:rPr>
      </w:pPr>
      <w:r w:rsidRPr="00702072">
        <w:rPr>
          <w:rStyle w:val="aa"/>
          <w:color w:val="000000"/>
          <w:sz w:val="23"/>
          <w:szCs w:val="23"/>
          <w:lang w:val="ru-RU"/>
        </w:rPr>
        <w:t xml:space="preserve">       - </w:t>
      </w:r>
      <w:r w:rsidR="000E3A8E" w:rsidRPr="00702072">
        <w:rPr>
          <w:rStyle w:val="aa"/>
          <w:color w:val="000000"/>
          <w:sz w:val="23"/>
          <w:szCs w:val="23"/>
          <w:lang w:val="ru-RU"/>
        </w:rPr>
        <w:t>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945B7C" w:rsidRPr="00702072" w:rsidRDefault="00945B7C" w:rsidP="00945B7C">
      <w:pPr>
        <w:pStyle w:val="a3"/>
        <w:tabs>
          <w:tab w:val="left" w:pos="174"/>
        </w:tabs>
        <w:spacing w:after="0" w:line="274" w:lineRule="exact"/>
        <w:rPr>
          <w:rFonts w:ascii="Times New Roman" w:hAnsi="Times New Roman" w:cs="Times New Roman"/>
          <w:lang w:val="ru-RU"/>
        </w:rPr>
      </w:pPr>
    </w:p>
    <w:p w:rsidR="000E3A8E" w:rsidRPr="00702072" w:rsidRDefault="000E3A8E" w:rsidP="000E3A8E">
      <w:pPr>
        <w:pStyle w:val="a3"/>
        <w:numPr>
          <w:ilvl w:val="0"/>
          <w:numId w:val="22"/>
        </w:numPr>
        <w:tabs>
          <w:tab w:val="left" w:pos="438"/>
        </w:tabs>
        <w:spacing w:after="0" w:line="230" w:lineRule="exact"/>
        <w:rPr>
          <w:rFonts w:ascii="Times New Roman" w:hAnsi="Times New Roman" w:cs="Times New Roman"/>
          <w:b/>
        </w:rPr>
      </w:pPr>
      <w:r w:rsidRPr="00702072">
        <w:rPr>
          <w:rStyle w:val="aa"/>
          <w:b/>
          <w:color w:val="000000"/>
          <w:sz w:val="23"/>
          <w:szCs w:val="23"/>
        </w:rPr>
        <w:t>Психолого-педагогическое обеспечение воспитательного процесса</w:t>
      </w:r>
    </w:p>
    <w:p w:rsidR="008A0D16" w:rsidRPr="00702072" w:rsidRDefault="000E3A8E" w:rsidP="008A0D16">
      <w:pPr>
        <w:pStyle w:val="a3"/>
        <w:numPr>
          <w:ilvl w:val="0"/>
          <w:numId w:val="1"/>
        </w:numPr>
        <w:tabs>
          <w:tab w:val="left" w:pos="310"/>
        </w:tabs>
        <w:spacing w:after="0" w:line="274" w:lineRule="exact"/>
        <w:rPr>
          <w:rFonts w:ascii="Times New Roman" w:hAnsi="Times New Roman" w:cs="Times New Roman"/>
          <w:lang w:val="ru-RU"/>
        </w:rPr>
      </w:pPr>
      <w:r w:rsidRPr="00702072">
        <w:rPr>
          <w:rStyle w:val="aa"/>
          <w:color w:val="000000"/>
          <w:sz w:val="23"/>
          <w:szCs w:val="23"/>
          <w:lang w:val="ru-RU"/>
        </w:rPr>
        <w:t>Для формирования успешной личности воспитанников необходимо психолого</w:t>
      </w:r>
      <w:r w:rsidRPr="00702072">
        <w:rPr>
          <w:rStyle w:val="aa"/>
          <w:color w:val="000000"/>
          <w:sz w:val="23"/>
          <w:szCs w:val="23"/>
          <w:lang w:val="ru-RU"/>
        </w:rPr>
        <w:softHyphen/>
        <w:t xml:space="preserve">педагогическое сопровождение. Психолого- педагогическое сопровождение осуществляют старший воспитатель, воспитатели и учитель- логопед. Психолого-педагогическое сопровождение ребенка обеспечивает поддержку в затруднительной ситуации, защиту в </w:t>
      </w:r>
      <w:r w:rsidR="008A0D16" w:rsidRPr="00702072">
        <w:rPr>
          <w:rStyle w:val="aa"/>
          <w:color w:val="000000"/>
          <w:sz w:val="23"/>
          <w:szCs w:val="23"/>
          <w:lang w:val="ru-RU"/>
        </w:rPr>
        <w:t>агрессивной обстановке и помощь в принятии необходимых решений. Суть сопровождения</w:t>
      </w:r>
      <w:r w:rsidR="008A0D16" w:rsidRPr="00702072">
        <w:rPr>
          <w:rFonts w:ascii="Times New Roman" w:hAnsi="Times New Roman" w:cs="Times New Roman"/>
          <w:lang w:val="ru-RU"/>
        </w:rPr>
        <w:t xml:space="preserve"> </w:t>
      </w:r>
      <w:r w:rsidR="008A0D16" w:rsidRPr="00702072">
        <w:rPr>
          <w:rStyle w:val="aa"/>
          <w:color w:val="000000"/>
          <w:sz w:val="23"/>
          <w:szCs w:val="23"/>
          <w:lang w:val="ru-RU"/>
        </w:rPr>
        <w:t>- идти рядом с ребенком помогая нужным советом при возникновении трудностей, но без контроля и навязывания своих представлений и убеждений. Главное помочь ребенку раскрыться и познать себя. Показывать положительные примеры своими действиями, суждениями и поступками. Главной целью такого сопровождения является формирование социальных и личностных качеств, способствующих эффективной реализации ребенка как личности</w:t>
      </w:r>
    </w:p>
    <w:p w:rsidR="008A0D16" w:rsidRPr="00702072" w:rsidRDefault="008A0D16" w:rsidP="008A0D16">
      <w:pPr>
        <w:pStyle w:val="a3"/>
        <w:rPr>
          <w:rFonts w:ascii="Times New Roman" w:hAnsi="Times New Roman" w:cs="Times New Roman"/>
          <w:lang w:val="ru-RU"/>
        </w:rPr>
      </w:pPr>
      <w:r w:rsidRPr="00702072">
        <w:rPr>
          <w:rStyle w:val="aa"/>
          <w:color w:val="000000"/>
          <w:sz w:val="23"/>
          <w:szCs w:val="23"/>
          <w:lang w:val="ru-RU"/>
        </w:rPr>
        <w:t>Одним из главных условий является профессионализм воспитателя, так как для развивающей личности ребенка воспитатель является знаковой фигурой. Воспитатель изо дня в день взаимодействует с ребенком, помогает ему в социальной адаптации, в самоопределении, в конструктивном разрешении проблемы, в развитии положительных личностных качеств и развитии в целом. Деятельность воспитателя носит гуманистический характер. Необходимо развить в ребенке нравственное представление о себе и социуме, развить умение выстраивать взаимоотношения, умение следовать установленному порядку и дисциплине.</w:t>
      </w:r>
    </w:p>
    <w:p w:rsidR="008A0D16" w:rsidRPr="00702072" w:rsidRDefault="008A0D16" w:rsidP="008A0D16">
      <w:pPr>
        <w:pStyle w:val="ac"/>
        <w:shd w:val="clear" w:color="auto" w:fill="auto"/>
        <w:spacing w:line="230" w:lineRule="exact"/>
        <w:rPr>
          <w:b/>
        </w:rPr>
      </w:pPr>
      <w:r w:rsidRPr="00702072">
        <w:rPr>
          <w:rStyle w:val="ab"/>
          <w:b/>
          <w:color w:val="000000"/>
        </w:rPr>
        <w:t>3.3. Кадровое обеспечение воспитательного процесса</w:t>
      </w:r>
    </w:p>
    <w:p w:rsidR="008A0D16" w:rsidRPr="00702072" w:rsidRDefault="008A0D16" w:rsidP="008A0D16">
      <w:pPr>
        <w:pStyle w:val="a3"/>
        <w:spacing w:after="0" w:line="278" w:lineRule="exact"/>
        <w:ind w:firstLine="360"/>
        <w:rPr>
          <w:rFonts w:ascii="Times New Roman" w:hAnsi="Times New Roman" w:cs="Times New Roman"/>
          <w:lang w:val="ru-RU"/>
        </w:rPr>
      </w:pPr>
    </w:p>
    <w:tbl>
      <w:tblPr>
        <w:tblStyle w:val="ad"/>
        <w:tblW w:w="0" w:type="auto"/>
        <w:tblLook w:val="04A0"/>
      </w:tblPr>
      <w:tblGrid>
        <w:gridCol w:w="3510"/>
        <w:gridCol w:w="6421"/>
      </w:tblGrid>
      <w:tr w:rsidR="008A0D16" w:rsidRPr="00702072" w:rsidTr="008A0D16">
        <w:tc>
          <w:tcPr>
            <w:tcW w:w="3510" w:type="dxa"/>
          </w:tcPr>
          <w:p w:rsidR="008A0D16" w:rsidRPr="00702072" w:rsidRDefault="00E27AA7"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Наименование должности</w:t>
            </w:r>
          </w:p>
          <w:p w:rsidR="00E27AA7" w:rsidRPr="00702072" w:rsidRDefault="00E27AA7"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(в соответствии со штатным расписанием)</w:t>
            </w:r>
          </w:p>
        </w:tc>
        <w:tc>
          <w:tcPr>
            <w:tcW w:w="6421" w:type="dxa"/>
          </w:tcPr>
          <w:p w:rsidR="00E27AA7" w:rsidRPr="00702072" w:rsidRDefault="00E27AA7" w:rsidP="00E27AA7">
            <w:pPr>
              <w:pStyle w:val="a3"/>
              <w:spacing w:after="0"/>
              <w:ind w:firstLine="360"/>
              <w:rPr>
                <w:rFonts w:ascii="Times New Roman" w:hAnsi="Times New Roman" w:cs="Times New Roman"/>
                <w:color w:val="000000"/>
                <w:lang w:val="ru-RU"/>
              </w:rPr>
            </w:pPr>
            <w:r w:rsidRPr="00702072">
              <w:rPr>
                <w:rFonts w:ascii="Times New Roman" w:hAnsi="Times New Roman" w:cs="Times New Roman"/>
                <w:color w:val="000000"/>
                <w:lang w:val="ru-RU"/>
              </w:rPr>
              <w:t>Функционал, связанный</w:t>
            </w:r>
            <w:r w:rsidRPr="00702072">
              <w:rPr>
                <w:rFonts w:ascii="Times New Roman" w:hAnsi="Times New Roman" w:cs="Times New Roman"/>
                <w:lang w:val="ru-RU"/>
              </w:rPr>
              <w:t xml:space="preserve"> </w:t>
            </w:r>
            <w:r w:rsidRPr="00702072">
              <w:rPr>
                <w:rFonts w:ascii="Times New Roman" w:hAnsi="Times New Roman" w:cs="Times New Roman"/>
                <w:color w:val="000000"/>
                <w:lang w:val="ru-RU"/>
              </w:rPr>
              <w:t>с организацией и реализацией</w:t>
            </w:r>
          </w:p>
          <w:p w:rsidR="008A0D16" w:rsidRPr="00702072" w:rsidRDefault="00E27AA7" w:rsidP="00E27AA7">
            <w:pPr>
              <w:pStyle w:val="a3"/>
              <w:spacing w:after="0"/>
              <w:ind w:firstLine="360"/>
              <w:rPr>
                <w:rFonts w:ascii="Times New Roman" w:hAnsi="Times New Roman" w:cs="Times New Roman"/>
                <w:lang w:val="ru-RU"/>
              </w:rPr>
            </w:pPr>
            <w:r w:rsidRPr="00702072">
              <w:rPr>
                <w:rFonts w:ascii="Times New Roman" w:hAnsi="Times New Roman" w:cs="Times New Roman"/>
                <w:color w:val="000000"/>
                <w:lang w:val="ru-RU"/>
              </w:rPr>
              <w:t xml:space="preserve">         воспитательного процесса</w:t>
            </w:r>
          </w:p>
        </w:tc>
      </w:tr>
      <w:tr w:rsidR="008A0D16" w:rsidRPr="005D6029" w:rsidTr="008A0D16">
        <w:tc>
          <w:tcPr>
            <w:tcW w:w="3510" w:type="dxa"/>
          </w:tcPr>
          <w:p w:rsidR="008A0D16" w:rsidRPr="00702072" w:rsidRDefault="00E27AA7"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Заведующий детским садом </w:t>
            </w:r>
          </w:p>
        </w:tc>
        <w:tc>
          <w:tcPr>
            <w:tcW w:w="6421" w:type="dxa"/>
          </w:tcPr>
          <w:p w:rsidR="00E27AA7" w:rsidRPr="00702072" w:rsidRDefault="00A50854" w:rsidP="00E27AA7">
            <w:pPr>
              <w:pStyle w:val="a3"/>
              <w:numPr>
                <w:ilvl w:val="0"/>
                <w:numId w:val="23"/>
              </w:numPr>
              <w:tabs>
                <w:tab w:val="left" w:pos="125"/>
              </w:tabs>
              <w:spacing w:after="0"/>
              <w:rPr>
                <w:rFonts w:ascii="Times New Roman" w:hAnsi="Times New Roman" w:cs="Times New Roman"/>
                <w:lang w:val="ru-RU"/>
              </w:rPr>
            </w:pPr>
            <w:r w:rsidRPr="00702072">
              <w:rPr>
                <w:rFonts w:ascii="Times New Roman" w:hAnsi="Times New Roman" w:cs="Times New Roman"/>
                <w:color w:val="000000"/>
                <w:lang w:val="ru-RU"/>
              </w:rPr>
              <w:t>у</w:t>
            </w:r>
            <w:r w:rsidR="00E27AA7" w:rsidRPr="00702072">
              <w:rPr>
                <w:rFonts w:ascii="Times New Roman" w:hAnsi="Times New Roman" w:cs="Times New Roman"/>
                <w:color w:val="000000"/>
                <w:lang w:val="ru-RU"/>
              </w:rPr>
              <w:t>правляет воспитательной деятельностью на уровне ДОУ, - создает условия, позволяющие педагогическому составу реализовать воспитательную деятельность;</w:t>
            </w:r>
          </w:p>
          <w:p w:rsidR="00A50854" w:rsidRPr="00702072" w:rsidRDefault="00A50854" w:rsidP="00E27AA7">
            <w:pPr>
              <w:pStyle w:val="a3"/>
              <w:numPr>
                <w:ilvl w:val="0"/>
                <w:numId w:val="23"/>
              </w:numPr>
              <w:tabs>
                <w:tab w:val="left" w:pos="125"/>
              </w:tabs>
              <w:spacing w:after="0"/>
              <w:rPr>
                <w:rFonts w:ascii="Times New Roman" w:hAnsi="Times New Roman" w:cs="Times New Roman"/>
                <w:lang w:val="ru-RU"/>
              </w:rPr>
            </w:pPr>
            <w:r w:rsidRPr="00702072">
              <w:rPr>
                <w:rFonts w:ascii="Times New Roman" w:hAnsi="Times New Roman" w:cs="Times New Roman"/>
                <w:color w:val="000000"/>
                <w:lang w:val="ru-RU"/>
              </w:rPr>
              <w:lastRenderedPageBreak/>
              <w:t>проводит анализ итогов воспитательной деятельности в ДОУ за учебный год;</w:t>
            </w:r>
          </w:p>
          <w:p w:rsidR="00A50854" w:rsidRPr="00702072" w:rsidRDefault="00A50854" w:rsidP="00A50854">
            <w:pPr>
              <w:pStyle w:val="a3"/>
              <w:numPr>
                <w:ilvl w:val="0"/>
                <w:numId w:val="23"/>
              </w:numPr>
              <w:tabs>
                <w:tab w:val="left" w:pos="125"/>
              </w:tabs>
              <w:spacing w:after="0"/>
              <w:rPr>
                <w:rFonts w:ascii="Times New Roman" w:hAnsi="Times New Roman" w:cs="Times New Roman"/>
                <w:lang w:val="ru-RU"/>
              </w:rPr>
            </w:pPr>
            <w:r w:rsidRPr="00702072">
              <w:rPr>
                <w:rFonts w:ascii="Times New Roman" w:hAnsi="Times New Roman" w:cs="Times New Roman"/>
                <w:color w:val="000000"/>
                <w:lang w:val="ru-RU"/>
              </w:rPr>
              <w:t xml:space="preserve">планирует воспитательную деятельность </w:t>
            </w:r>
          </w:p>
          <w:p w:rsidR="00A50854" w:rsidRPr="00702072" w:rsidRDefault="00A50854" w:rsidP="00E27AA7">
            <w:pPr>
              <w:pStyle w:val="a3"/>
              <w:spacing w:after="0"/>
              <w:rPr>
                <w:rFonts w:ascii="Times New Roman" w:hAnsi="Times New Roman" w:cs="Times New Roman"/>
                <w:lang w:val="ru-RU"/>
              </w:rPr>
            </w:pPr>
            <w:r w:rsidRPr="00702072">
              <w:rPr>
                <w:rFonts w:ascii="Times New Roman" w:hAnsi="Times New Roman" w:cs="Times New Roman"/>
                <w:lang w:val="ru-RU"/>
              </w:rPr>
              <w:t>- в ДОУ на учебный год, включая календарный план воспитательной работы на учебный год;</w:t>
            </w:r>
          </w:p>
          <w:p w:rsidR="00A50854" w:rsidRPr="00702072" w:rsidRDefault="00A50854" w:rsidP="00E27AA7">
            <w:pPr>
              <w:pStyle w:val="a3"/>
              <w:spacing w:after="0"/>
              <w:rPr>
                <w:rFonts w:ascii="Times New Roman" w:hAnsi="Times New Roman" w:cs="Times New Roman"/>
                <w:lang w:val="ru-RU"/>
              </w:rPr>
            </w:pPr>
            <w:r w:rsidRPr="00702072">
              <w:rPr>
                <w:rFonts w:ascii="Times New Roman" w:hAnsi="Times New Roman" w:cs="Times New Roman"/>
                <w:lang w:val="ru-RU"/>
              </w:rPr>
              <w:t xml:space="preserve">- регулирование воспитательной деятельности в ДОУ; </w:t>
            </w:r>
          </w:p>
          <w:p w:rsidR="008A0D16" w:rsidRPr="00702072" w:rsidRDefault="00A50854" w:rsidP="00E27AA7">
            <w:pPr>
              <w:pStyle w:val="a3"/>
              <w:spacing w:after="0"/>
              <w:rPr>
                <w:rFonts w:ascii="Times New Roman" w:hAnsi="Times New Roman" w:cs="Times New Roman"/>
                <w:lang w:val="ru-RU"/>
              </w:rPr>
            </w:pPr>
            <w:r w:rsidRPr="00702072">
              <w:rPr>
                <w:rFonts w:ascii="Times New Roman" w:hAnsi="Times New Roman" w:cs="Times New Roman"/>
                <w:lang w:val="ru-RU"/>
              </w:rPr>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r w:rsidR="008A0D16" w:rsidRPr="005D6029" w:rsidTr="008A0D16">
        <w:tc>
          <w:tcPr>
            <w:tcW w:w="3510" w:type="dxa"/>
          </w:tcPr>
          <w:p w:rsidR="008A0D16" w:rsidRPr="00702072" w:rsidRDefault="00A50854" w:rsidP="008A0D16">
            <w:pPr>
              <w:pStyle w:val="a3"/>
              <w:spacing w:after="0" w:line="278" w:lineRule="exact"/>
              <w:rPr>
                <w:rFonts w:ascii="Times New Roman" w:hAnsi="Times New Roman" w:cs="Times New Roman"/>
                <w:lang w:val="ru-RU"/>
              </w:rPr>
            </w:pPr>
            <w:r w:rsidRPr="00702072">
              <w:rPr>
                <w:rFonts w:ascii="Times New Roman" w:hAnsi="Times New Roman" w:cs="Times New Roman"/>
              </w:rPr>
              <w:lastRenderedPageBreak/>
              <w:t>Заведующий и старший воспитатель</w:t>
            </w:r>
          </w:p>
        </w:tc>
        <w:tc>
          <w:tcPr>
            <w:tcW w:w="6421" w:type="dxa"/>
          </w:tcPr>
          <w:p w:rsidR="00A50854" w:rsidRPr="00702072" w:rsidRDefault="00A50854"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организация воспитательной деятельности в ДОУ; </w:t>
            </w:r>
          </w:p>
          <w:p w:rsidR="00A50854" w:rsidRPr="00702072" w:rsidRDefault="00A50854"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 </w:t>
            </w:r>
          </w:p>
          <w:p w:rsidR="00A50854" w:rsidRPr="00702072" w:rsidRDefault="00A50854"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анализ возможностей имеющихся структур для организации воспитательной деятельности; </w:t>
            </w:r>
          </w:p>
          <w:p w:rsidR="00A50854" w:rsidRPr="00702072" w:rsidRDefault="00A50854"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планирование работы в организации воспитательной деятельности; </w:t>
            </w:r>
          </w:p>
          <w:p w:rsidR="00A50854" w:rsidRPr="00702072" w:rsidRDefault="00A50854"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организация практической работы в ДОУ в соответствии с календарным планом воспитательной работы;</w:t>
            </w:r>
          </w:p>
          <w:p w:rsidR="00A50854" w:rsidRPr="00702072" w:rsidRDefault="00A50854"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 проведение мониторинга состояния воспитательной деятельности в ДОУ совместно с Педагогическим советом; - 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rsidR="008A0D16" w:rsidRPr="00702072" w:rsidRDefault="00A50854"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проведение анализа и контроля воспитательной деятельности, распространение передового опыта других образовательных организаций;</w:t>
            </w:r>
          </w:p>
        </w:tc>
      </w:tr>
      <w:tr w:rsidR="008A0D16" w:rsidRPr="005D6029" w:rsidTr="008A0D16">
        <w:tc>
          <w:tcPr>
            <w:tcW w:w="3510" w:type="dxa"/>
          </w:tcPr>
          <w:p w:rsidR="008A0D16" w:rsidRPr="00702072" w:rsidRDefault="00A50854" w:rsidP="008A0D16">
            <w:pPr>
              <w:pStyle w:val="a3"/>
              <w:spacing w:after="0" w:line="278" w:lineRule="exact"/>
              <w:rPr>
                <w:rFonts w:ascii="Times New Roman" w:hAnsi="Times New Roman" w:cs="Times New Roman"/>
                <w:lang w:val="ru-RU"/>
              </w:rPr>
            </w:pPr>
            <w:r w:rsidRPr="00702072">
              <w:rPr>
                <w:rFonts w:ascii="Times New Roman" w:hAnsi="Times New Roman" w:cs="Times New Roman"/>
              </w:rPr>
              <w:t>Старший воспитатель</w:t>
            </w:r>
          </w:p>
        </w:tc>
        <w:tc>
          <w:tcPr>
            <w:tcW w:w="6421" w:type="dxa"/>
          </w:tcPr>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информирование о наличии возможностей для участия педагогов в воспитательной деятельности; </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наполнение сайта ДОУ информацией о воспитательной деятельности; </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организация повышения психолого-педагогической квалификации воспитателей; </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организационно-координационная работа при проведении общесадовых воспитательных мероприятий; </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участие обучающихся в районных и городских, конкурсах и т.д.;</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 организационно-методическое сопровождение воспитательной деятельности педагогических инициатив;</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 создание необходимой для осуществления воспитательной деятельности инфраструктуры;</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 развитие сотрудничества с социальными партнерами; </w:t>
            </w:r>
          </w:p>
          <w:p w:rsidR="008A0D1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стимулирование активной воспитательной  деятельности педагогов;</w:t>
            </w:r>
          </w:p>
        </w:tc>
      </w:tr>
      <w:tr w:rsidR="008A0D16" w:rsidRPr="005D6029" w:rsidTr="008A0D16">
        <w:tc>
          <w:tcPr>
            <w:tcW w:w="3510" w:type="dxa"/>
          </w:tcPr>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Воспитатель </w:t>
            </w:r>
          </w:p>
          <w:p w:rsidR="008A0D1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lastRenderedPageBreak/>
              <w:t>Музыкальный руководитель Учитель-логопед</w:t>
            </w:r>
          </w:p>
        </w:tc>
        <w:tc>
          <w:tcPr>
            <w:tcW w:w="6421" w:type="dxa"/>
          </w:tcPr>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lastRenderedPageBreak/>
              <w:t xml:space="preserve">- обеспечивает занятие обучающихся творчеством, медиа, </w:t>
            </w:r>
            <w:r w:rsidRPr="00702072">
              <w:rPr>
                <w:rFonts w:ascii="Times New Roman" w:hAnsi="Times New Roman" w:cs="Times New Roman"/>
                <w:lang w:val="ru-RU"/>
              </w:rPr>
              <w:lastRenderedPageBreak/>
              <w:t xml:space="preserve">физической культурой; </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организация работы по формированию общей культуры будущего школьника;</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 внедрение здорового образа жизни; </w:t>
            </w:r>
          </w:p>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внедрение в практику воспитательной деятельности научных достижений, новых технологий образовательного процесса;</w:t>
            </w:r>
          </w:p>
          <w:p w:rsidR="008A0D1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 организация участия обучающихся в мероприятиях, проводимых районными, городскими и другими структурами в рамках воспитательной деятельности; Помощник воспитателя - совместно с воспитателем обеспечивает заня</w:t>
            </w:r>
          </w:p>
        </w:tc>
      </w:tr>
      <w:tr w:rsidR="008A0D16" w:rsidRPr="005D6029" w:rsidTr="008A0D16">
        <w:tc>
          <w:tcPr>
            <w:tcW w:w="3510" w:type="dxa"/>
          </w:tcPr>
          <w:p w:rsidR="008A0D1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lastRenderedPageBreak/>
              <w:t>Младший воспитатель</w:t>
            </w:r>
          </w:p>
        </w:tc>
        <w:tc>
          <w:tcPr>
            <w:tcW w:w="6421" w:type="dxa"/>
          </w:tcPr>
          <w:p w:rsidR="00D4264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совместно с воспитателем обеспечивает занятие обучающихся творчеством, трудовой деятельностью;</w:t>
            </w:r>
          </w:p>
          <w:p w:rsidR="008A0D16" w:rsidRPr="00702072" w:rsidRDefault="00D42646"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 участвует в организации работы по формированию общей культуры будущего школьника;</w:t>
            </w:r>
          </w:p>
        </w:tc>
      </w:tr>
      <w:tr w:rsidR="008A0D16" w:rsidRPr="005D6029" w:rsidTr="008A0D16">
        <w:tc>
          <w:tcPr>
            <w:tcW w:w="3510" w:type="dxa"/>
          </w:tcPr>
          <w:p w:rsidR="008A0D16" w:rsidRPr="00702072" w:rsidRDefault="008A0D16" w:rsidP="008A0D16">
            <w:pPr>
              <w:pStyle w:val="a3"/>
              <w:spacing w:after="0" w:line="278" w:lineRule="exact"/>
              <w:rPr>
                <w:rFonts w:ascii="Times New Roman" w:hAnsi="Times New Roman" w:cs="Times New Roman"/>
                <w:lang w:val="ru-RU"/>
              </w:rPr>
            </w:pPr>
          </w:p>
        </w:tc>
        <w:tc>
          <w:tcPr>
            <w:tcW w:w="6421" w:type="dxa"/>
          </w:tcPr>
          <w:p w:rsidR="008A0D16" w:rsidRPr="00702072" w:rsidRDefault="008A0D16" w:rsidP="008A0D16">
            <w:pPr>
              <w:pStyle w:val="a3"/>
              <w:spacing w:after="0" w:line="278" w:lineRule="exact"/>
              <w:rPr>
                <w:rFonts w:ascii="Times New Roman" w:hAnsi="Times New Roman" w:cs="Times New Roman"/>
                <w:lang w:val="ru-RU"/>
              </w:rPr>
            </w:pPr>
          </w:p>
        </w:tc>
      </w:tr>
    </w:tbl>
    <w:p w:rsidR="008A0D16" w:rsidRPr="00702072" w:rsidRDefault="008A0D16" w:rsidP="008A0D16">
      <w:pPr>
        <w:pStyle w:val="a3"/>
        <w:spacing w:after="0" w:line="278" w:lineRule="exact"/>
        <w:ind w:firstLine="360"/>
        <w:rPr>
          <w:rFonts w:ascii="Times New Roman" w:hAnsi="Times New Roman" w:cs="Times New Roman"/>
          <w:lang w:val="ru-RU"/>
        </w:rPr>
      </w:pPr>
    </w:p>
    <w:p w:rsidR="00D42646" w:rsidRPr="00702072" w:rsidRDefault="00D42646" w:rsidP="008A0D16">
      <w:pPr>
        <w:pStyle w:val="a3"/>
        <w:spacing w:after="0" w:line="278" w:lineRule="exact"/>
        <w:ind w:firstLine="360"/>
        <w:rPr>
          <w:rFonts w:ascii="Times New Roman" w:hAnsi="Times New Roman" w:cs="Times New Roman"/>
          <w:b/>
          <w:lang w:val="ru-RU"/>
        </w:rPr>
      </w:pPr>
      <w:r w:rsidRPr="00702072">
        <w:rPr>
          <w:rFonts w:ascii="Times New Roman" w:hAnsi="Times New Roman" w:cs="Times New Roman"/>
          <w:b/>
          <w:lang w:val="ru-RU"/>
        </w:rPr>
        <w:t>3.4. Нормативно-методическое обеспечение реализации Программы воспитания</w:t>
      </w:r>
    </w:p>
    <w:p w:rsidR="00D42646" w:rsidRPr="00702072" w:rsidRDefault="00D42646" w:rsidP="008A0D16">
      <w:pPr>
        <w:pStyle w:val="a3"/>
        <w:spacing w:after="0" w:line="278" w:lineRule="exact"/>
        <w:ind w:firstLine="360"/>
        <w:rPr>
          <w:rFonts w:ascii="Times New Roman" w:hAnsi="Times New Roman" w:cs="Times New Roman"/>
          <w:b/>
          <w:lang w:val="ru-RU"/>
        </w:rPr>
      </w:pPr>
    </w:p>
    <w:p w:rsidR="00D42646" w:rsidRPr="00702072" w:rsidRDefault="00D42646"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Нормативно-методическое обеспечение в полном объеме используются так же и при организации образовательной деятельности и подробно прописаны в Образовательной программе дошкольного образования МБДОУ «Детский сад №7 «Колокольчик». </w:t>
      </w:r>
    </w:p>
    <w:p w:rsidR="00D42646" w:rsidRPr="00702072" w:rsidRDefault="00D42646"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Содержание нормативно-правового обеспечения как вида ресурсного обеспечения реализации программы воспитания в ДОУ включает: </w:t>
      </w:r>
    </w:p>
    <w:p w:rsidR="00D42646" w:rsidRPr="00702072" w:rsidRDefault="00EE0265"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w:t>
      </w:r>
      <w:r w:rsidR="00D42646" w:rsidRPr="00702072">
        <w:rPr>
          <w:rFonts w:ascii="Times New Roman" w:hAnsi="Times New Roman" w:cs="Times New Roman"/>
          <w:lang w:val="ru-RU"/>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D42646" w:rsidRPr="00702072" w:rsidRDefault="00EE0265"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w:t>
      </w:r>
      <w:r w:rsidR="00D42646" w:rsidRPr="00702072">
        <w:rPr>
          <w:rFonts w:ascii="Times New Roman" w:hAnsi="Times New Roman" w:cs="Times New Roman"/>
          <w:lang w:val="ru-RU"/>
        </w:rPr>
        <w:t>-   Федеральный государственный образовательный стандарт дошкольного образования, приказ Минобрнауки №1155 от 17.10.2013</w:t>
      </w:r>
      <w:r w:rsidR="00D42646" w:rsidRPr="00702072">
        <w:rPr>
          <w:rFonts w:ascii="Times New Roman" w:hAnsi="Times New Roman" w:cs="Times New Roman"/>
        </w:rPr>
        <w:t>r</w:t>
      </w:r>
      <w:r w:rsidR="00D42646" w:rsidRPr="00702072">
        <w:rPr>
          <w:rFonts w:ascii="Times New Roman" w:hAnsi="Times New Roman" w:cs="Times New Roman"/>
          <w:lang w:val="ru-RU"/>
        </w:rPr>
        <w:t>, (ФГОС ДО).</w:t>
      </w:r>
    </w:p>
    <w:p w:rsidR="00D42646" w:rsidRPr="00702072" w:rsidRDefault="00D42646"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Основные локальные акты:</w:t>
      </w:r>
    </w:p>
    <w:p w:rsidR="00EE0265" w:rsidRPr="00702072" w:rsidRDefault="00EE0265"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w:t>
      </w:r>
      <w:r w:rsidR="00D42646" w:rsidRPr="00702072">
        <w:rPr>
          <w:rFonts w:ascii="Times New Roman" w:hAnsi="Times New Roman" w:cs="Times New Roman"/>
          <w:lang w:val="ru-RU"/>
        </w:rPr>
        <w:t xml:space="preserve"> -  Основная общеобразовательная программа дошкольного образования МБДОУ «Детского сада № 7 «Колокольчик» Бавлинского муниципального района Республики Татарстан;</w:t>
      </w:r>
    </w:p>
    <w:p w:rsidR="00EE0265" w:rsidRPr="00702072" w:rsidRDefault="00EE0265"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w:t>
      </w:r>
      <w:r w:rsidR="00D42646" w:rsidRPr="00702072">
        <w:rPr>
          <w:rFonts w:ascii="Times New Roman" w:hAnsi="Times New Roman" w:cs="Times New Roman"/>
          <w:lang w:val="ru-RU"/>
        </w:rPr>
        <w:t xml:space="preserve"> - План работы на учебный год - Календарный учебный график;</w:t>
      </w:r>
    </w:p>
    <w:p w:rsidR="00EE0265" w:rsidRPr="00702072" w:rsidRDefault="00EE0265"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w:t>
      </w:r>
      <w:r w:rsidR="00D42646" w:rsidRPr="00702072">
        <w:rPr>
          <w:rFonts w:ascii="Times New Roman" w:hAnsi="Times New Roman" w:cs="Times New Roman"/>
          <w:lang w:val="ru-RU"/>
        </w:rPr>
        <w:t xml:space="preserve"> - Рабочая программа воспитания в ДОУ; </w:t>
      </w:r>
    </w:p>
    <w:p w:rsidR="00EE0265" w:rsidRPr="00702072" w:rsidRDefault="00EE0265" w:rsidP="00EE0265">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w:t>
      </w:r>
      <w:r w:rsidR="00D42646" w:rsidRPr="00702072">
        <w:rPr>
          <w:rFonts w:ascii="Times New Roman" w:hAnsi="Times New Roman" w:cs="Times New Roman"/>
          <w:lang w:val="ru-RU"/>
        </w:rPr>
        <w:t>- Рабочие программы воспитания педагогов групп, как часть основной образовательной программы (далее — ООП ДО);</w:t>
      </w:r>
    </w:p>
    <w:p w:rsidR="00EE0265" w:rsidRPr="00702072" w:rsidRDefault="00EE0265"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Примерный календарный план воспитательной работы в рабочих программах педагогов </w:t>
      </w:r>
    </w:p>
    <w:p w:rsidR="00EE0265" w:rsidRPr="00702072" w:rsidRDefault="00EE0265" w:rsidP="008A0D16">
      <w:pPr>
        <w:pStyle w:val="a3"/>
        <w:spacing w:after="0" w:line="278" w:lineRule="exact"/>
        <w:ind w:firstLine="360"/>
        <w:rPr>
          <w:rFonts w:ascii="Times New Roman" w:hAnsi="Times New Roman" w:cs="Times New Roman"/>
          <w:lang w:val="ru-RU"/>
        </w:rPr>
      </w:pPr>
    </w:p>
    <w:tbl>
      <w:tblPr>
        <w:tblStyle w:val="ad"/>
        <w:tblW w:w="0" w:type="auto"/>
        <w:tblLook w:val="04A0"/>
      </w:tblPr>
      <w:tblGrid>
        <w:gridCol w:w="3310"/>
        <w:gridCol w:w="3310"/>
        <w:gridCol w:w="3311"/>
      </w:tblGrid>
      <w:tr w:rsidR="00EE0265" w:rsidRPr="00702072" w:rsidTr="00EE0265">
        <w:tc>
          <w:tcPr>
            <w:tcW w:w="9931" w:type="dxa"/>
            <w:gridSpan w:val="3"/>
          </w:tcPr>
          <w:p w:rsidR="00EE0265" w:rsidRPr="00702072" w:rsidRDefault="00EE0265"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Сентябрь</w:t>
            </w:r>
          </w:p>
          <w:p w:rsidR="004A47E5" w:rsidRPr="00702072" w:rsidRDefault="004A47E5"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«Тема</w:t>
            </w:r>
          </w:p>
        </w:tc>
      </w:tr>
      <w:tr w:rsidR="00EE0265" w:rsidRPr="00702072" w:rsidTr="009902B6">
        <w:tc>
          <w:tcPr>
            <w:tcW w:w="3310" w:type="dxa"/>
          </w:tcPr>
          <w:p w:rsidR="00EE0265" w:rsidRPr="00702072" w:rsidRDefault="004A47E5"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Ценность</w:t>
            </w:r>
          </w:p>
        </w:tc>
        <w:tc>
          <w:tcPr>
            <w:tcW w:w="3310" w:type="dxa"/>
          </w:tcPr>
          <w:p w:rsidR="00EE0265" w:rsidRPr="00702072" w:rsidRDefault="004A47E5" w:rsidP="008A0D16">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Формы и способы раскрытия ценности: ознакомление - коллективный проект - событие -</w:t>
            </w:r>
          </w:p>
        </w:tc>
        <w:tc>
          <w:tcPr>
            <w:tcW w:w="3311" w:type="dxa"/>
          </w:tcPr>
          <w:p w:rsidR="00EE0265" w:rsidRPr="00702072" w:rsidRDefault="004A47E5" w:rsidP="008A0D16">
            <w:pPr>
              <w:pStyle w:val="a3"/>
              <w:spacing w:after="0" w:line="278" w:lineRule="exact"/>
              <w:rPr>
                <w:rFonts w:ascii="Times New Roman" w:hAnsi="Times New Roman" w:cs="Times New Roman"/>
                <w:lang w:val="ru-RU"/>
              </w:rPr>
            </w:pPr>
            <w:r w:rsidRPr="00702072">
              <w:rPr>
                <w:rFonts w:ascii="Times New Roman" w:hAnsi="Times New Roman" w:cs="Times New Roman"/>
              </w:rPr>
              <w:t>Цели и задачи</w:t>
            </w:r>
            <w:r w:rsidRPr="00702072">
              <w:rPr>
                <w:rFonts w:ascii="Times New Roman" w:hAnsi="Times New Roman" w:cs="Times New Roman"/>
                <w:lang w:val="ru-RU"/>
              </w:rPr>
              <w:t>:</w:t>
            </w:r>
          </w:p>
        </w:tc>
      </w:tr>
      <w:tr w:rsidR="004A47E5" w:rsidRPr="00702072" w:rsidTr="009902B6">
        <w:tc>
          <w:tcPr>
            <w:tcW w:w="3310" w:type="dxa"/>
          </w:tcPr>
          <w:p w:rsidR="004A47E5" w:rsidRPr="00702072" w:rsidRDefault="004A47E5" w:rsidP="008A0D16">
            <w:pPr>
              <w:pStyle w:val="a3"/>
              <w:spacing w:after="0" w:line="278" w:lineRule="exact"/>
              <w:rPr>
                <w:rFonts w:ascii="Times New Roman" w:hAnsi="Times New Roman" w:cs="Times New Roman"/>
                <w:lang w:val="ru-RU"/>
              </w:rPr>
            </w:pPr>
            <w:r w:rsidRPr="00702072">
              <w:rPr>
                <w:rFonts w:ascii="Times New Roman" w:hAnsi="Times New Roman" w:cs="Times New Roman"/>
              </w:rPr>
              <w:t>Развитие основ нравственной культуры</w:t>
            </w:r>
          </w:p>
        </w:tc>
        <w:tc>
          <w:tcPr>
            <w:tcW w:w="3310" w:type="dxa"/>
          </w:tcPr>
          <w:p w:rsidR="004A47E5" w:rsidRPr="00702072" w:rsidRDefault="004A47E5" w:rsidP="008A0D16">
            <w:pPr>
              <w:pStyle w:val="a3"/>
              <w:spacing w:after="0" w:line="278" w:lineRule="exact"/>
              <w:rPr>
                <w:rFonts w:ascii="Times New Roman" w:hAnsi="Times New Roman" w:cs="Times New Roman"/>
                <w:lang w:val="ru-RU"/>
              </w:rPr>
            </w:pPr>
          </w:p>
        </w:tc>
        <w:tc>
          <w:tcPr>
            <w:tcW w:w="3311" w:type="dxa"/>
          </w:tcPr>
          <w:p w:rsidR="004A47E5" w:rsidRPr="00702072" w:rsidRDefault="004A47E5" w:rsidP="008A0D16">
            <w:pPr>
              <w:pStyle w:val="a3"/>
              <w:spacing w:after="0" w:line="278" w:lineRule="exact"/>
              <w:rPr>
                <w:rFonts w:ascii="Times New Roman" w:hAnsi="Times New Roman" w:cs="Times New Roman"/>
                <w:lang w:val="ru-RU"/>
              </w:rPr>
            </w:pPr>
          </w:p>
        </w:tc>
      </w:tr>
      <w:tr w:rsidR="004A47E5" w:rsidRPr="00702072" w:rsidTr="009902B6">
        <w:tc>
          <w:tcPr>
            <w:tcW w:w="3310" w:type="dxa"/>
          </w:tcPr>
          <w:p w:rsidR="004A47E5" w:rsidRPr="00702072" w:rsidRDefault="004A47E5" w:rsidP="008A0D16">
            <w:pPr>
              <w:pStyle w:val="a3"/>
              <w:spacing w:after="0" w:line="278" w:lineRule="exact"/>
              <w:rPr>
                <w:rFonts w:ascii="Times New Roman" w:hAnsi="Times New Roman" w:cs="Times New Roman"/>
                <w:lang w:val="ru-RU"/>
              </w:rPr>
            </w:pPr>
            <w:r w:rsidRPr="00702072">
              <w:rPr>
                <w:rFonts w:ascii="Times New Roman" w:hAnsi="Times New Roman" w:cs="Times New Roman"/>
              </w:rPr>
              <w:t>Формирование семейных ценностей</w:t>
            </w:r>
          </w:p>
        </w:tc>
        <w:tc>
          <w:tcPr>
            <w:tcW w:w="3310" w:type="dxa"/>
          </w:tcPr>
          <w:p w:rsidR="004A47E5" w:rsidRPr="00702072" w:rsidRDefault="004A47E5" w:rsidP="008A0D16">
            <w:pPr>
              <w:pStyle w:val="a3"/>
              <w:spacing w:after="0" w:line="278" w:lineRule="exact"/>
              <w:rPr>
                <w:rFonts w:ascii="Times New Roman" w:hAnsi="Times New Roman" w:cs="Times New Roman"/>
                <w:lang w:val="ru-RU"/>
              </w:rPr>
            </w:pPr>
          </w:p>
        </w:tc>
        <w:tc>
          <w:tcPr>
            <w:tcW w:w="3311" w:type="dxa"/>
          </w:tcPr>
          <w:p w:rsidR="004A47E5" w:rsidRPr="00702072" w:rsidRDefault="004A47E5" w:rsidP="008A0D16">
            <w:pPr>
              <w:pStyle w:val="a3"/>
              <w:spacing w:after="0" w:line="278" w:lineRule="exact"/>
              <w:rPr>
                <w:rFonts w:ascii="Times New Roman" w:hAnsi="Times New Roman" w:cs="Times New Roman"/>
                <w:lang w:val="ru-RU"/>
              </w:rPr>
            </w:pPr>
          </w:p>
        </w:tc>
      </w:tr>
      <w:tr w:rsidR="004A47E5" w:rsidRPr="00702072" w:rsidTr="009902B6">
        <w:tc>
          <w:tcPr>
            <w:tcW w:w="3310" w:type="dxa"/>
          </w:tcPr>
          <w:p w:rsidR="004A47E5" w:rsidRPr="00702072" w:rsidRDefault="004A47E5" w:rsidP="008A0D16">
            <w:pPr>
              <w:pStyle w:val="a3"/>
              <w:spacing w:after="0" w:line="278" w:lineRule="exact"/>
              <w:rPr>
                <w:rFonts w:ascii="Times New Roman" w:hAnsi="Times New Roman" w:cs="Times New Roman"/>
                <w:lang w:val="ru-RU"/>
              </w:rPr>
            </w:pPr>
            <w:r w:rsidRPr="00702072">
              <w:rPr>
                <w:rFonts w:ascii="Times New Roman" w:hAnsi="Times New Roman" w:cs="Times New Roman"/>
              </w:rPr>
              <w:lastRenderedPageBreak/>
              <w:t>Формирование основ гражданской идентичности</w:t>
            </w:r>
          </w:p>
        </w:tc>
        <w:tc>
          <w:tcPr>
            <w:tcW w:w="3310" w:type="dxa"/>
          </w:tcPr>
          <w:p w:rsidR="004A47E5" w:rsidRPr="00702072" w:rsidRDefault="004A47E5" w:rsidP="008A0D16">
            <w:pPr>
              <w:pStyle w:val="a3"/>
              <w:spacing w:after="0" w:line="278" w:lineRule="exact"/>
              <w:rPr>
                <w:rFonts w:ascii="Times New Roman" w:hAnsi="Times New Roman" w:cs="Times New Roman"/>
                <w:lang w:val="ru-RU"/>
              </w:rPr>
            </w:pPr>
          </w:p>
        </w:tc>
        <w:tc>
          <w:tcPr>
            <w:tcW w:w="3311" w:type="dxa"/>
          </w:tcPr>
          <w:p w:rsidR="004A47E5" w:rsidRPr="00702072" w:rsidRDefault="004A47E5" w:rsidP="008A0D16">
            <w:pPr>
              <w:pStyle w:val="a3"/>
              <w:spacing w:after="0" w:line="278" w:lineRule="exact"/>
              <w:rPr>
                <w:rFonts w:ascii="Times New Roman" w:hAnsi="Times New Roman" w:cs="Times New Roman"/>
                <w:lang w:val="ru-RU"/>
              </w:rPr>
            </w:pPr>
          </w:p>
        </w:tc>
      </w:tr>
      <w:tr w:rsidR="004A47E5" w:rsidRPr="00702072" w:rsidTr="009902B6">
        <w:tc>
          <w:tcPr>
            <w:tcW w:w="3310" w:type="dxa"/>
          </w:tcPr>
          <w:p w:rsidR="004A47E5" w:rsidRPr="00702072" w:rsidRDefault="004A47E5" w:rsidP="008A0D16">
            <w:pPr>
              <w:pStyle w:val="a3"/>
              <w:spacing w:after="0" w:line="278" w:lineRule="exact"/>
              <w:rPr>
                <w:rFonts w:ascii="Times New Roman" w:hAnsi="Times New Roman" w:cs="Times New Roman"/>
                <w:lang w:val="ru-RU"/>
              </w:rPr>
            </w:pPr>
            <w:r w:rsidRPr="00702072">
              <w:rPr>
                <w:rFonts w:ascii="Times New Roman" w:hAnsi="Times New Roman" w:cs="Times New Roman"/>
              </w:rPr>
              <w:t>Формирование основ межэтнического взаимодействия</w:t>
            </w:r>
          </w:p>
        </w:tc>
        <w:tc>
          <w:tcPr>
            <w:tcW w:w="3310" w:type="dxa"/>
          </w:tcPr>
          <w:p w:rsidR="004A47E5" w:rsidRPr="00702072" w:rsidRDefault="004A47E5" w:rsidP="008A0D16">
            <w:pPr>
              <w:pStyle w:val="a3"/>
              <w:spacing w:after="0" w:line="278" w:lineRule="exact"/>
              <w:rPr>
                <w:rFonts w:ascii="Times New Roman" w:hAnsi="Times New Roman" w:cs="Times New Roman"/>
                <w:lang w:val="ru-RU"/>
              </w:rPr>
            </w:pPr>
          </w:p>
        </w:tc>
        <w:tc>
          <w:tcPr>
            <w:tcW w:w="3311" w:type="dxa"/>
          </w:tcPr>
          <w:p w:rsidR="004A47E5" w:rsidRPr="00702072" w:rsidRDefault="004A47E5" w:rsidP="008A0D16">
            <w:pPr>
              <w:pStyle w:val="a3"/>
              <w:spacing w:after="0" w:line="278" w:lineRule="exact"/>
              <w:rPr>
                <w:rFonts w:ascii="Times New Roman" w:hAnsi="Times New Roman" w:cs="Times New Roman"/>
                <w:lang w:val="ru-RU"/>
              </w:rPr>
            </w:pPr>
          </w:p>
        </w:tc>
      </w:tr>
      <w:tr w:rsidR="004A47E5" w:rsidRPr="00702072" w:rsidTr="009902B6">
        <w:tc>
          <w:tcPr>
            <w:tcW w:w="3310" w:type="dxa"/>
          </w:tcPr>
          <w:p w:rsidR="004A47E5" w:rsidRPr="00702072" w:rsidRDefault="004A47E5" w:rsidP="008A0D16">
            <w:pPr>
              <w:pStyle w:val="a3"/>
              <w:spacing w:after="0" w:line="278" w:lineRule="exact"/>
              <w:rPr>
                <w:rFonts w:ascii="Times New Roman" w:hAnsi="Times New Roman" w:cs="Times New Roman"/>
                <w:lang w:val="ru-RU"/>
              </w:rPr>
            </w:pPr>
            <w:r w:rsidRPr="00702072">
              <w:rPr>
                <w:rFonts w:ascii="Times New Roman" w:hAnsi="Times New Roman" w:cs="Times New Roman"/>
              </w:rPr>
              <w:t>Формирование основ социокультурных ценностей</w:t>
            </w:r>
          </w:p>
        </w:tc>
        <w:tc>
          <w:tcPr>
            <w:tcW w:w="3310" w:type="dxa"/>
          </w:tcPr>
          <w:p w:rsidR="004A47E5" w:rsidRPr="00702072" w:rsidRDefault="004A47E5" w:rsidP="008A0D16">
            <w:pPr>
              <w:pStyle w:val="a3"/>
              <w:spacing w:after="0" w:line="278" w:lineRule="exact"/>
              <w:rPr>
                <w:rFonts w:ascii="Times New Roman" w:hAnsi="Times New Roman" w:cs="Times New Roman"/>
                <w:lang w:val="ru-RU"/>
              </w:rPr>
            </w:pPr>
          </w:p>
        </w:tc>
        <w:tc>
          <w:tcPr>
            <w:tcW w:w="3311" w:type="dxa"/>
          </w:tcPr>
          <w:p w:rsidR="004A47E5" w:rsidRPr="00702072" w:rsidRDefault="004A47E5" w:rsidP="008A0D16">
            <w:pPr>
              <w:pStyle w:val="a3"/>
              <w:spacing w:after="0" w:line="278" w:lineRule="exact"/>
              <w:rPr>
                <w:rFonts w:ascii="Times New Roman" w:hAnsi="Times New Roman" w:cs="Times New Roman"/>
                <w:lang w:val="ru-RU"/>
              </w:rPr>
            </w:pPr>
          </w:p>
        </w:tc>
      </w:tr>
      <w:tr w:rsidR="004A47E5" w:rsidRPr="00702072" w:rsidTr="009902B6">
        <w:tc>
          <w:tcPr>
            <w:tcW w:w="3310" w:type="dxa"/>
          </w:tcPr>
          <w:p w:rsidR="004A47E5" w:rsidRPr="00702072" w:rsidRDefault="004A47E5" w:rsidP="008A0D16">
            <w:pPr>
              <w:pStyle w:val="a3"/>
              <w:spacing w:after="0" w:line="278" w:lineRule="exact"/>
              <w:rPr>
                <w:rFonts w:ascii="Times New Roman" w:hAnsi="Times New Roman" w:cs="Times New Roman"/>
                <w:lang w:val="ru-RU"/>
              </w:rPr>
            </w:pPr>
            <w:r w:rsidRPr="00702072">
              <w:rPr>
                <w:rFonts w:ascii="Times New Roman" w:hAnsi="Times New Roman" w:cs="Times New Roman"/>
              </w:rPr>
              <w:t>Формирование основ экологической культуры</w:t>
            </w:r>
          </w:p>
        </w:tc>
        <w:tc>
          <w:tcPr>
            <w:tcW w:w="3310" w:type="dxa"/>
          </w:tcPr>
          <w:p w:rsidR="004A47E5" w:rsidRPr="00702072" w:rsidRDefault="004A47E5" w:rsidP="008A0D16">
            <w:pPr>
              <w:pStyle w:val="a3"/>
              <w:spacing w:after="0" w:line="278" w:lineRule="exact"/>
              <w:rPr>
                <w:rFonts w:ascii="Times New Roman" w:hAnsi="Times New Roman" w:cs="Times New Roman"/>
                <w:lang w:val="ru-RU"/>
              </w:rPr>
            </w:pPr>
          </w:p>
        </w:tc>
        <w:tc>
          <w:tcPr>
            <w:tcW w:w="3311" w:type="dxa"/>
          </w:tcPr>
          <w:p w:rsidR="004A47E5" w:rsidRPr="00702072" w:rsidRDefault="004A47E5" w:rsidP="008A0D16">
            <w:pPr>
              <w:pStyle w:val="a3"/>
              <w:spacing w:after="0" w:line="278" w:lineRule="exact"/>
              <w:rPr>
                <w:rFonts w:ascii="Times New Roman" w:hAnsi="Times New Roman" w:cs="Times New Roman"/>
                <w:lang w:val="ru-RU"/>
              </w:rPr>
            </w:pPr>
          </w:p>
        </w:tc>
      </w:tr>
      <w:tr w:rsidR="004A47E5" w:rsidRPr="00702072" w:rsidTr="009902B6">
        <w:tc>
          <w:tcPr>
            <w:tcW w:w="3310" w:type="dxa"/>
          </w:tcPr>
          <w:p w:rsidR="004A47E5" w:rsidRPr="00702072" w:rsidRDefault="004A47E5" w:rsidP="008A0D16">
            <w:pPr>
              <w:pStyle w:val="a3"/>
              <w:spacing w:after="0" w:line="278" w:lineRule="exact"/>
              <w:rPr>
                <w:rFonts w:ascii="Times New Roman" w:hAnsi="Times New Roman" w:cs="Times New Roman"/>
              </w:rPr>
            </w:pPr>
            <w:r w:rsidRPr="00702072">
              <w:rPr>
                <w:rFonts w:ascii="Times New Roman" w:hAnsi="Times New Roman" w:cs="Times New Roman"/>
              </w:rPr>
              <w:t>Воспитание культуры труда</w:t>
            </w:r>
          </w:p>
        </w:tc>
        <w:tc>
          <w:tcPr>
            <w:tcW w:w="3310" w:type="dxa"/>
          </w:tcPr>
          <w:p w:rsidR="004A47E5" w:rsidRPr="00702072" w:rsidRDefault="004A47E5" w:rsidP="008A0D16">
            <w:pPr>
              <w:pStyle w:val="a3"/>
              <w:spacing w:after="0" w:line="278" w:lineRule="exact"/>
              <w:rPr>
                <w:rFonts w:ascii="Times New Roman" w:hAnsi="Times New Roman" w:cs="Times New Roman"/>
                <w:lang w:val="ru-RU"/>
              </w:rPr>
            </w:pPr>
          </w:p>
        </w:tc>
        <w:tc>
          <w:tcPr>
            <w:tcW w:w="3311" w:type="dxa"/>
          </w:tcPr>
          <w:p w:rsidR="004A47E5" w:rsidRPr="00702072" w:rsidRDefault="004A47E5" w:rsidP="008A0D16">
            <w:pPr>
              <w:pStyle w:val="a3"/>
              <w:spacing w:after="0" w:line="278" w:lineRule="exact"/>
              <w:rPr>
                <w:rFonts w:ascii="Times New Roman" w:hAnsi="Times New Roman" w:cs="Times New Roman"/>
                <w:lang w:val="ru-RU"/>
              </w:rPr>
            </w:pPr>
          </w:p>
        </w:tc>
      </w:tr>
    </w:tbl>
    <w:p w:rsidR="00EE0265" w:rsidRPr="00702072" w:rsidRDefault="00EE0265" w:rsidP="008A0D16">
      <w:pPr>
        <w:pStyle w:val="a3"/>
        <w:spacing w:after="0" w:line="278" w:lineRule="exact"/>
        <w:ind w:firstLine="360"/>
        <w:rPr>
          <w:rFonts w:ascii="Times New Roman" w:hAnsi="Times New Roman" w:cs="Times New Roman"/>
          <w:lang w:val="ru-RU"/>
        </w:rPr>
      </w:pPr>
    </w:p>
    <w:p w:rsidR="00275DD8" w:rsidRPr="00702072" w:rsidRDefault="00275DD8" w:rsidP="008A0D16">
      <w:pPr>
        <w:pStyle w:val="a3"/>
        <w:spacing w:after="0" w:line="278" w:lineRule="exact"/>
        <w:ind w:firstLine="360"/>
        <w:rPr>
          <w:rFonts w:ascii="Times New Roman" w:hAnsi="Times New Roman" w:cs="Times New Roman"/>
          <w:lang w:val="ru-RU"/>
        </w:rPr>
      </w:pPr>
    </w:p>
    <w:p w:rsidR="00275DD8" w:rsidRPr="00702072" w:rsidRDefault="00275DD8"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Должностные инструкции специалистов, отвечающих за организацию воспитательной деятельности в ДОУ; </w:t>
      </w:r>
    </w:p>
    <w:p w:rsidR="00275DD8" w:rsidRPr="00702072" w:rsidRDefault="00275DD8" w:rsidP="008A0D16">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 </w:t>
      </w:r>
    </w:p>
    <w:p w:rsidR="00275DD8" w:rsidRPr="00702072" w:rsidRDefault="00275DD8" w:rsidP="008A0D16">
      <w:pPr>
        <w:pStyle w:val="a3"/>
        <w:spacing w:after="0" w:line="278" w:lineRule="exact"/>
        <w:ind w:firstLine="360"/>
        <w:rPr>
          <w:rFonts w:ascii="Times New Roman" w:hAnsi="Times New Roman" w:cs="Times New Roman"/>
          <w:b/>
          <w:lang w:val="ru-RU"/>
        </w:rPr>
      </w:pPr>
      <w:r w:rsidRPr="00702072">
        <w:rPr>
          <w:rFonts w:ascii="Times New Roman" w:hAnsi="Times New Roman" w:cs="Times New Roman"/>
          <w:b/>
          <w:lang w:val="ru-RU"/>
        </w:rPr>
        <w:t>3.5. Информационное обеспечение реализации Программы воспитания</w:t>
      </w:r>
    </w:p>
    <w:p w:rsidR="00275DD8" w:rsidRPr="00702072" w:rsidRDefault="00275DD8" w:rsidP="008A0D16">
      <w:pPr>
        <w:pStyle w:val="a3"/>
        <w:spacing w:after="0" w:line="278" w:lineRule="exact"/>
        <w:ind w:firstLine="360"/>
        <w:rPr>
          <w:rFonts w:ascii="Times New Roman" w:hAnsi="Times New Roman" w:cs="Times New Roman"/>
          <w:b/>
          <w:lang w:val="ru-RU"/>
        </w:rPr>
      </w:pPr>
    </w:p>
    <w:p w:rsidR="00275DD8" w:rsidRPr="00702072" w:rsidRDefault="00275DD8" w:rsidP="00275DD8">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Информационное обеспечение в полном объеме используются так же и при организации образовательной деятельности и подробно прописаны в Образовательной программе дошкольного образования МБДОУ «Детский сад №7 «Колокольчик». Учет регионального (территориального) контекста воспитательной работы в ДОУ, организация коммуникативного пространства по ее планированию с позиций кластерного, отраслевого, территориального и муниципального развития позволяет отобрать и содержательно наполнить ее структуру.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получить требуемый опыт и которые востребованы обучающимися. Качество работы детского сада всегда оценивается главными экспертами - РОДИТЕЛЯМИ воспитанников. Их удовлетворённость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 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 О том, как, в каких формах совместной работы объединяются педагоги и родители расскажут новости из нашей жизни, о которых всегда можно узнать: разделы сайта ДОУ, на которых представлена работа </w:t>
      </w:r>
      <w:r w:rsidRPr="00702072">
        <w:rPr>
          <w:rFonts w:ascii="Times New Roman" w:hAnsi="Times New Roman" w:cs="Times New Roman"/>
        </w:rPr>
        <w:t>no</w:t>
      </w:r>
      <w:r w:rsidRPr="00702072">
        <w:rPr>
          <w:rFonts w:ascii="Times New Roman" w:hAnsi="Times New Roman" w:cs="Times New Roman"/>
          <w:lang w:val="ru-RU"/>
        </w:rPr>
        <w:t xml:space="preserve"> консультативной и методической помощи семьям </w:t>
      </w:r>
    </w:p>
    <w:p w:rsidR="00275DD8" w:rsidRPr="00702072" w:rsidRDefault="00275DD8" w:rsidP="00275DD8">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1. Официальный сайт МБДОУ «Детского сада № 7 «Колокольчик».</w:t>
      </w:r>
    </w:p>
    <w:p w:rsidR="00275DD8" w:rsidRPr="00702072" w:rsidRDefault="00275DD8" w:rsidP="00275DD8">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2. Инстаграмм</w:t>
      </w:r>
    </w:p>
    <w:p w:rsidR="00910CB0" w:rsidRPr="00702072" w:rsidRDefault="00910CB0" w:rsidP="00275DD8">
      <w:pPr>
        <w:pStyle w:val="a3"/>
        <w:spacing w:after="0" w:line="278" w:lineRule="exact"/>
        <w:ind w:firstLine="360"/>
        <w:rPr>
          <w:rFonts w:ascii="Times New Roman" w:hAnsi="Times New Roman" w:cs="Times New Roman"/>
          <w:b/>
          <w:lang w:val="ru-RU"/>
        </w:rPr>
      </w:pPr>
    </w:p>
    <w:p w:rsidR="003D2F06" w:rsidRPr="00702072" w:rsidRDefault="003D2F06" w:rsidP="00275DD8">
      <w:pPr>
        <w:pStyle w:val="a3"/>
        <w:spacing w:after="0" w:line="278" w:lineRule="exact"/>
        <w:ind w:firstLine="360"/>
        <w:rPr>
          <w:rFonts w:ascii="Times New Roman" w:hAnsi="Times New Roman" w:cs="Times New Roman"/>
          <w:lang w:val="ru-RU"/>
        </w:rPr>
      </w:pPr>
      <w:r w:rsidRPr="00702072">
        <w:rPr>
          <w:rFonts w:ascii="Times New Roman" w:hAnsi="Times New Roman" w:cs="Times New Roman"/>
          <w:b/>
          <w:lang w:val="ru-RU"/>
        </w:rPr>
        <w:t>3.6. Материально-техническое обеспечение реализации Программы воспитания</w:t>
      </w:r>
      <w:r w:rsidRPr="00702072">
        <w:rPr>
          <w:rFonts w:ascii="Times New Roman" w:hAnsi="Times New Roman" w:cs="Times New Roman"/>
          <w:lang w:val="ru-RU"/>
        </w:rPr>
        <w:t xml:space="preserve"> </w:t>
      </w:r>
    </w:p>
    <w:p w:rsidR="003D2F06" w:rsidRPr="00702072" w:rsidRDefault="003D2F06" w:rsidP="00275DD8">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Наполнение предметно-развивающей среды соответствует стандартам и отвечает всем требованиям безопасности. Материально-техническая база ДОУ — это важное звено в цепи обеспечения высокого качества образования. Каждая из составляющих ее частей оказывает непосредственное влияние на развитие ребенка.</w:t>
      </w:r>
    </w:p>
    <w:p w:rsidR="003D2F06" w:rsidRPr="00702072" w:rsidRDefault="003D2F06" w:rsidP="00275DD8">
      <w:pPr>
        <w:pStyle w:val="a3"/>
        <w:spacing w:after="0" w:line="278" w:lineRule="exact"/>
        <w:ind w:firstLine="360"/>
        <w:rPr>
          <w:rFonts w:ascii="Times New Roman" w:hAnsi="Times New Roman" w:cs="Times New Roman"/>
          <w:lang w:val="ru-RU"/>
        </w:rPr>
      </w:pPr>
      <w:r w:rsidRPr="00702072">
        <w:rPr>
          <w:rFonts w:ascii="Times New Roman" w:hAnsi="Times New Roman" w:cs="Times New Roman"/>
          <w:lang w:val="ru-RU"/>
        </w:rPr>
        <w:t xml:space="preserve"> Если оснащение детского сада соответствует требованиям ФГОС, процесс воспитания будет максимально продуктивным и эффективным. </w:t>
      </w:r>
    </w:p>
    <w:p w:rsidR="003D2F06" w:rsidRPr="00702072" w:rsidRDefault="003D2F06" w:rsidP="00275DD8">
      <w:pPr>
        <w:pStyle w:val="a3"/>
        <w:spacing w:after="0" w:line="278" w:lineRule="exact"/>
        <w:ind w:firstLine="360"/>
        <w:rPr>
          <w:rFonts w:ascii="Times New Roman" w:hAnsi="Times New Roman" w:cs="Times New Roman"/>
          <w:lang w:val="ru-RU"/>
        </w:rPr>
      </w:pPr>
    </w:p>
    <w:tbl>
      <w:tblPr>
        <w:tblStyle w:val="ad"/>
        <w:tblW w:w="0" w:type="auto"/>
        <w:tblLook w:val="04A0"/>
      </w:tblPr>
      <w:tblGrid>
        <w:gridCol w:w="3344"/>
        <w:gridCol w:w="6663"/>
      </w:tblGrid>
      <w:tr w:rsidR="003D2F06" w:rsidRPr="00702072" w:rsidTr="003D2F06">
        <w:tc>
          <w:tcPr>
            <w:tcW w:w="2943" w:type="dxa"/>
          </w:tcPr>
          <w:p w:rsidR="003D2F06" w:rsidRPr="00702072" w:rsidRDefault="003D2F06" w:rsidP="00275DD8">
            <w:pPr>
              <w:pStyle w:val="a3"/>
              <w:spacing w:after="0" w:line="278" w:lineRule="exact"/>
              <w:rPr>
                <w:rFonts w:ascii="Times New Roman" w:hAnsi="Times New Roman" w:cs="Times New Roman"/>
                <w:b/>
                <w:lang w:val="ru-RU"/>
              </w:rPr>
            </w:pPr>
            <w:r w:rsidRPr="00702072">
              <w:rPr>
                <w:rFonts w:ascii="Times New Roman" w:hAnsi="Times New Roman" w:cs="Times New Roman"/>
                <w:b/>
                <w:lang w:val="ru-RU"/>
              </w:rPr>
              <w:t xml:space="preserve">               Наименование </w:t>
            </w:r>
          </w:p>
        </w:tc>
        <w:tc>
          <w:tcPr>
            <w:tcW w:w="6663" w:type="dxa"/>
          </w:tcPr>
          <w:p w:rsidR="003D2F06" w:rsidRPr="00702072" w:rsidRDefault="003D2F06" w:rsidP="00275DD8">
            <w:pPr>
              <w:pStyle w:val="a3"/>
              <w:spacing w:after="0" w:line="278" w:lineRule="exact"/>
              <w:rPr>
                <w:rFonts w:ascii="Times New Roman" w:hAnsi="Times New Roman" w:cs="Times New Roman"/>
                <w:b/>
                <w:lang w:val="ru-RU"/>
              </w:rPr>
            </w:pPr>
            <w:r w:rsidRPr="00702072">
              <w:rPr>
                <w:rFonts w:ascii="Times New Roman" w:hAnsi="Times New Roman" w:cs="Times New Roman"/>
                <w:b/>
                <w:lang w:val="ru-RU"/>
              </w:rPr>
              <w:t xml:space="preserve">                            Основные требования</w:t>
            </w:r>
          </w:p>
        </w:tc>
      </w:tr>
      <w:tr w:rsidR="003D2F06" w:rsidRPr="005D6029" w:rsidTr="003D2F06">
        <w:tc>
          <w:tcPr>
            <w:tcW w:w="2943" w:type="dxa"/>
          </w:tcPr>
          <w:p w:rsidR="003D2F06" w:rsidRPr="00702072" w:rsidRDefault="003D2F06" w:rsidP="00275DD8">
            <w:pPr>
              <w:pStyle w:val="a3"/>
              <w:spacing w:after="0" w:line="278" w:lineRule="exact"/>
              <w:rPr>
                <w:rFonts w:ascii="Times New Roman" w:hAnsi="Times New Roman" w:cs="Times New Roman"/>
                <w:lang w:val="ru-RU"/>
              </w:rPr>
            </w:pPr>
          </w:p>
          <w:p w:rsidR="003D2F06" w:rsidRPr="00702072" w:rsidRDefault="003D2F06" w:rsidP="00275DD8">
            <w:pPr>
              <w:pStyle w:val="a3"/>
              <w:spacing w:after="0" w:line="278" w:lineRule="exact"/>
              <w:rPr>
                <w:rFonts w:ascii="Times New Roman" w:hAnsi="Times New Roman" w:cs="Times New Roman"/>
                <w:lang w:val="ru-RU"/>
              </w:rPr>
            </w:pPr>
          </w:p>
          <w:p w:rsidR="003D2F06" w:rsidRPr="00702072" w:rsidRDefault="003D2F06"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lastRenderedPageBreak/>
              <w:t xml:space="preserve">Группа </w:t>
            </w:r>
          </w:p>
        </w:tc>
        <w:tc>
          <w:tcPr>
            <w:tcW w:w="6663" w:type="dxa"/>
          </w:tcPr>
          <w:p w:rsidR="003D2F06" w:rsidRPr="00702072" w:rsidRDefault="003D2F06"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lastRenderedPageBreak/>
              <w:t xml:space="preserve">Групповые помещения оснащены детской мебелью, игрушками и пособиями отвечающей гигиеническим и </w:t>
            </w:r>
            <w:r w:rsidRPr="00702072">
              <w:rPr>
                <w:rFonts w:ascii="Times New Roman" w:hAnsi="Times New Roman" w:cs="Times New Roman"/>
                <w:lang w:val="ru-RU"/>
              </w:rPr>
              <w:lastRenderedPageBreak/>
              <w:t>возрастным особенностям воспитанников Подбор оборудования осуществляется исходя из того,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w:t>
            </w:r>
          </w:p>
        </w:tc>
      </w:tr>
      <w:tr w:rsidR="003D2F06" w:rsidRPr="005D6029" w:rsidTr="003D2F06">
        <w:tc>
          <w:tcPr>
            <w:tcW w:w="2943" w:type="dxa"/>
          </w:tcPr>
          <w:p w:rsidR="003D2F06" w:rsidRPr="00702072" w:rsidRDefault="003D2F06" w:rsidP="00275DD8">
            <w:pPr>
              <w:pStyle w:val="a3"/>
              <w:spacing w:after="0" w:line="278" w:lineRule="exact"/>
              <w:rPr>
                <w:rFonts w:ascii="Times New Roman" w:hAnsi="Times New Roman" w:cs="Times New Roman"/>
                <w:lang w:val="ru-RU"/>
              </w:rPr>
            </w:pPr>
          </w:p>
          <w:p w:rsidR="003D2F06" w:rsidRPr="00702072" w:rsidRDefault="003D2F06" w:rsidP="00275DD8">
            <w:pPr>
              <w:pStyle w:val="a3"/>
              <w:spacing w:after="0" w:line="278" w:lineRule="exact"/>
              <w:rPr>
                <w:rFonts w:ascii="Times New Roman" w:hAnsi="Times New Roman" w:cs="Times New Roman"/>
                <w:lang w:val="ru-RU"/>
              </w:rPr>
            </w:pPr>
          </w:p>
          <w:p w:rsidR="003D2F06" w:rsidRPr="00702072" w:rsidRDefault="003D2F06"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Участок детского сада</w:t>
            </w:r>
          </w:p>
        </w:tc>
        <w:tc>
          <w:tcPr>
            <w:tcW w:w="6663" w:type="dxa"/>
          </w:tcPr>
          <w:p w:rsidR="003D2F06" w:rsidRPr="00702072" w:rsidRDefault="003D2F06"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Участки для прогулок, прогулочные веранды, спортивный участок, ограждение. 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tc>
      </w:tr>
      <w:tr w:rsidR="003D2F06" w:rsidRPr="005D6029" w:rsidTr="003D2F06">
        <w:tc>
          <w:tcPr>
            <w:tcW w:w="2943" w:type="dxa"/>
          </w:tcPr>
          <w:p w:rsidR="00AE6AEA" w:rsidRPr="00702072" w:rsidRDefault="00AE6AEA" w:rsidP="00275DD8">
            <w:pPr>
              <w:pStyle w:val="a3"/>
              <w:spacing w:after="0" w:line="278" w:lineRule="exact"/>
              <w:rPr>
                <w:rFonts w:ascii="Times New Roman" w:hAnsi="Times New Roman" w:cs="Times New Roman"/>
                <w:lang w:val="ru-RU"/>
              </w:rPr>
            </w:pPr>
          </w:p>
          <w:p w:rsidR="00AE6AEA" w:rsidRPr="00702072" w:rsidRDefault="00AE6AEA" w:rsidP="00275DD8">
            <w:pPr>
              <w:pStyle w:val="a3"/>
              <w:spacing w:after="0" w:line="278" w:lineRule="exact"/>
              <w:rPr>
                <w:rFonts w:ascii="Times New Roman" w:hAnsi="Times New Roman" w:cs="Times New Roman"/>
                <w:lang w:val="ru-RU"/>
              </w:rPr>
            </w:pPr>
          </w:p>
          <w:p w:rsidR="00AE6AEA" w:rsidRPr="00702072" w:rsidRDefault="00AE6AEA" w:rsidP="00275DD8">
            <w:pPr>
              <w:pStyle w:val="a3"/>
              <w:spacing w:after="0" w:line="278" w:lineRule="exact"/>
              <w:rPr>
                <w:rFonts w:ascii="Times New Roman" w:hAnsi="Times New Roman" w:cs="Times New Roman"/>
                <w:lang w:val="ru-RU"/>
              </w:rPr>
            </w:pPr>
          </w:p>
          <w:p w:rsidR="00AE6AEA" w:rsidRPr="00702072" w:rsidRDefault="00AE6AEA"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М</w:t>
            </w:r>
            <w:r w:rsidR="003D2F06" w:rsidRPr="00702072">
              <w:rPr>
                <w:rFonts w:ascii="Times New Roman" w:hAnsi="Times New Roman" w:cs="Times New Roman"/>
                <w:lang w:val="ru-RU"/>
              </w:rPr>
              <w:t>узык</w:t>
            </w:r>
            <w:r w:rsidR="003D2F06" w:rsidRPr="00702072">
              <w:rPr>
                <w:rFonts w:ascii="Times New Roman" w:hAnsi="Times New Roman" w:cs="Times New Roman"/>
              </w:rPr>
              <w:t>a</w:t>
            </w:r>
            <w:r w:rsidR="003D2F06" w:rsidRPr="00702072">
              <w:rPr>
                <w:rFonts w:ascii="Times New Roman" w:hAnsi="Times New Roman" w:cs="Times New Roman"/>
                <w:lang w:val="ru-RU"/>
              </w:rPr>
              <w:t xml:space="preserve">льный,физкультурный </w:t>
            </w:r>
          </w:p>
          <w:p w:rsidR="003D2F06" w:rsidRPr="00702072" w:rsidRDefault="003D2F06"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зал, логопедический кабинет</w:t>
            </w:r>
          </w:p>
        </w:tc>
        <w:tc>
          <w:tcPr>
            <w:tcW w:w="6663" w:type="dxa"/>
          </w:tcPr>
          <w:p w:rsidR="003D2F06" w:rsidRPr="00702072" w:rsidRDefault="003D2F06"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Требования к оснащению и оборудованию кабинетов (учителя-логопеда, медицинского, методического) и залов (музыкально-физкультурного)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w:t>
            </w:r>
          </w:p>
        </w:tc>
      </w:tr>
      <w:tr w:rsidR="003D2F06" w:rsidRPr="005D6029" w:rsidTr="003D2F06">
        <w:tc>
          <w:tcPr>
            <w:tcW w:w="2943" w:type="dxa"/>
          </w:tcPr>
          <w:p w:rsidR="003D2F06" w:rsidRPr="00702072" w:rsidRDefault="003D2F06" w:rsidP="00275DD8">
            <w:pPr>
              <w:pStyle w:val="a3"/>
              <w:spacing w:after="0" w:line="278" w:lineRule="exact"/>
              <w:rPr>
                <w:rFonts w:ascii="Times New Roman" w:hAnsi="Times New Roman" w:cs="Times New Roman"/>
                <w:lang w:val="ru-RU"/>
              </w:rPr>
            </w:pPr>
          </w:p>
          <w:p w:rsidR="00AE6AEA" w:rsidRPr="00702072" w:rsidRDefault="00AE6AEA" w:rsidP="00275DD8">
            <w:pPr>
              <w:pStyle w:val="a3"/>
              <w:spacing w:after="0" w:line="278" w:lineRule="exact"/>
              <w:rPr>
                <w:rFonts w:ascii="Times New Roman" w:hAnsi="Times New Roman" w:cs="Times New Roman"/>
                <w:lang w:val="ru-RU"/>
              </w:rPr>
            </w:pPr>
          </w:p>
          <w:p w:rsidR="00AE6AEA" w:rsidRPr="00702072" w:rsidRDefault="00AE6AEA" w:rsidP="00275DD8">
            <w:pPr>
              <w:pStyle w:val="a3"/>
              <w:spacing w:after="0" w:line="278" w:lineRule="exact"/>
              <w:rPr>
                <w:rFonts w:ascii="Times New Roman" w:hAnsi="Times New Roman" w:cs="Times New Roman"/>
                <w:lang w:val="ru-RU"/>
              </w:rPr>
            </w:pPr>
          </w:p>
          <w:p w:rsidR="00AE6AEA" w:rsidRPr="00702072" w:rsidRDefault="00AE6AEA"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 xml:space="preserve">    ТСО, ИКТ</w:t>
            </w:r>
          </w:p>
        </w:tc>
        <w:tc>
          <w:tcPr>
            <w:tcW w:w="6663" w:type="dxa"/>
          </w:tcPr>
          <w:p w:rsidR="003D2F06" w:rsidRPr="00702072" w:rsidRDefault="00AE6AEA" w:rsidP="00275DD8">
            <w:pPr>
              <w:pStyle w:val="a3"/>
              <w:spacing w:after="0" w:line="278" w:lineRule="exact"/>
              <w:rPr>
                <w:rFonts w:ascii="Times New Roman" w:hAnsi="Times New Roman" w:cs="Times New Roman"/>
                <w:lang w:val="ru-RU"/>
              </w:rPr>
            </w:pPr>
            <w:r w:rsidRPr="00702072">
              <w:rPr>
                <w:rFonts w:ascii="Times New Roman" w:hAnsi="Times New Roman" w:cs="Times New Roman"/>
                <w:lang w:val="ru-RU"/>
              </w:rPr>
              <w:t>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информационнокоммуникационных технологий в воспитательнообразовательном процессе.</w:t>
            </w:r>
          </w:p>
        </w:tc>
      </w:tr>
    </w:tbl>
    <w:p w:rsidR="003D2F06" w:rsidRPr="00702072" w:rsidRDefault="003D2F06" w:rsidP="00275DD8">
      <w:pPr>
        <w:pStyle w:val="a3"/>
        <w:spacing w:after="0" w:line="278" w:lineRule="exact"/>
        <w:ind w:firstLine="360"/>
        <w:rPr>
          <w:rFonts w:ascii="Times New Roman" w:hAnsi="Times New Roman" w:cs="Times New Roman"/>
          <w:lang w:val="ru-RU"/>
        </w:rPr>
      </w:pPr>
    </w:p>
    <w:p w:rsidR="00AE6AEA" w:rsidRPr="00702072" w:rsidRDefault="00AE6AEA" w:rsidP="005654D8">
      <w:pPr>
        <w:pStyle w:val="a3"/>
        <w:spacing w:after="0" w:line="278" w:lineRule="exact"/>
        <w:ind w:firstLine="360"/>
        <w:jc w:val="both"/>
        <w:rPr>
          <w:rFonts w:ascii="Times New Roman" w:hAnsi="Times New Roman" w:cs="Times New Roman"/>
          <w:b/>
          <w:lang w:val="ru-RU"/>
        </w:rPr>
      </w:pPr>
      <w:r w:rsidRPr="00702072">
        <w:rPr>
          <w:rFonts w:ascii="Times New Roman" w:hAnsi="Times New Roman" w:cs="Times New Roman"/>
          <w:b/>
          <w:lang w:val="ru-RU"/>
        </w:rPr>
        <w:t>3.7. Часть, формируемая участниками образовательных отношений</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3.7.1. Особенности организации воспитывающей окружающей среды </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Воспитывающая окружающая среда – это особая форма организации образовательного процесса, реализующего цель и задачи воспитания. </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Она включает в себя предметно-пространственную среду и сообщества «взрослый-взрослый», «взрослый – ребёнок» и «ребёнок-ребёнок». Качество этих составляющих характеризует уклад жизни МБДОУ «Детский сад № 7 «Колокольчик».</w:t>
      </w:r>
    </w:p>
    <w:p w:rsidR="00AE6AEA" w:rsidRPr="00702072" w:rsidRDefault="00AE6AEA" w:rsidP="005654D8">
      <w:pPr>
        <w:pStyle w:val="a3"/>
        <w:spacing w:after="0" w:line="278" w:lineRule="exact"/>
        <w:ind w:firstLine="360"/>
        <w:jc w:val="both"/>
        <w:rPr>
          <w:rFonts w:ascii="Times New Roman" w:hAnsi="Times New Roman" w:cs="Times New Roman"/>
          <w:lang w:val="ru-RU"/>
        </w:rPr>
      </w:pP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b/>
          <w:lang w:val="ru-RU"/>
        </w:rPr>
        <w:t xml:space="preserve"> • Предметно-пространственная среда </w:t>
      </w:r>
      <w:r w:rsidRPr="00702072">
        <w:rPr>
          <w:rFonts w:ascii="Times New Roman" w:hAnsi="Times New Roman" w:cs="Times New Roman"/>
          <w:lang w:val="ru-RU"/>
        </w:rPr>
        <w:t xml:space="preserve">в МБДОУ «Детский сад № 7 «Колокольчик» отражает ценности, на которых строится Программа воспитания, и способствует их принятию и раскрытию ребенком. </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Среда включает знаки и символы государства и символику Татарстана</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Среда отражает этнографические, конфессиональные и другие особенности социокультурных условий, в которой находится МБДОУ «Детский сад №7 «Колокольчик».</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Среда является экологичной, природосообразной и безопасной. </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Среда обеспечивает ребенку возможность общения, игры и совместной деятельности. </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Отражает ценность семьи, людей разных поколений, радость общения с семьей. </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Среда обеспечивает ребенку возможность познавательного развития,</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экспериментирования, освоения новых технологий, раскрывает красоту знаний, </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необходимость научного познания, формирует научную картину мира.</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Среда обеспечивает ребенку возможность посильного труда, а также отражает</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ценности труда в жизни человека и государства (портреты членов семей воспитанников,</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героев труда, представителей профессий и пр.) Результаты труда ребенка могут быть</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отражены и сохранены в среде. </w:t>
      </w:r>
    </w:p>
    <w:p w:rsidR="00AE6AEA"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lastRenderedPageBreak/>
        <w:t xml:space="preserve">  </w:t>
      </w:r>
      <w:r w:rsidR="00AE6AEA" w:rsidRPr="00702072">
        <w:rPr>
          <w:rFonts w:ascii="Times New Roman" w:hAnsi="Times New Roman" w:cs="Times New Roman"/>
          <w:lang w:val="ru-RU"/>
        </w:rPr>
        <w:t>Среда обеспечивает ребенку возможности для укрепления здоровья, раскрывает смысл здорового образа жизни, физической культуры и спорта.</w:t>
      </w:r>
    </w:p>
    <w:p w:rsidR="00AE6AEA" w:rsidRPr="00702072" w:rsidRDefault="00AE6AEA"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w:t>
      </w:r>
      <w:r w:rsidRPr="00702072">
        <w:rPr>
          <w:rFonts w:ascii="Times New Roman" w:hAnsi="Times New Roman" w:cs="Times New Roman"/>
          <w:lang w:val="ru-RU"/>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AE6AEA" w:rsidRPr="00702072" w:rsidRDefault="00AE6AEA" w:rsidP="005654D8">
      <w:pPr>
        <w:pStyle w:val="a3"/>
        <w:spacing w:after="0" w:line="278" w:lineRule="exact"/>
        <w:ind w:firstLine="360"/>
        <w:jc w:val="both"/>
        <w:rPr>
          <w:rFonts w:ascii="Times New Roman" w:hAnsi="Times New Roman" w:cs="Times New Roman"/>
          <w:lang w:val="ru-RU"/>
        </w:rPr>
      </w:pP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b/>
          <w:lang w:val="ru-RU"/>
        </w:rPr>
        <w:t>• Профессиональное сообщество «взрослый-взрослый».</w:t>
      </w:r>
      <w:r w:rsidRPr="00702072">
        <w:rPr>
          <w:rFonts w:ascii="Times New Roman" w:hAnsi="Times New Roman" w:cs="Times New Roman"/>
          <w:lang w:val="ru-RU"/>
        </w:rPr>
        <w:t xml:space="preserve"> Это единство целей и задач воспитания, реализуемое всеми сотрудниками МБДОУ «Детский сад № 7 «Колокольчик». Сами участники сообщества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Воспитатель, а также другие сотрудники должны:</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быть примером в формировании ценностных ориентиров, норм общения и поведения; </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побуждать детей к общению друг с другом, поощрять даже самые незначительные стремления к общению и взаимодействию;</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поощрять детскую дружбу, стараться, чтобы дружба между отдельными детьми внутри группы сверстников принимала общественную направленность;</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заботиться о том, чтобы дети постоянно приобретали опыт общения на основе чувства доброжелательности; </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учить детей совместной деятельности, насыщать их жизнь событиями, которые сплачивали бы и объединяли ребят; </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воспитывать в детях чувство ответственности перед группой за свое поведение</w:t>
      </w:r>
    </w:p>
    <w:p w:rsidR="00304918" w:rsidRPr="00702072" w:rsidRDefault="00304918" w:rsidP="005654D8">
      <w:pPr>
        <w:pStyle w:val="a3"/>
        <w:spacing w:after="0" w:line="278" w:lineRule="exact"/>
        <w:ind w:firstLine="360"/>
        <w:jc w:val="both"/>
        <w:rPr>
          <w:rFonts w:ascii="Times New Roman" w:hAnsi="Times New Roman" w:cs="Times New Roman"/>
          <w:b/>
          <w:lang w:val="ru-RU"/>
        </w:rPr>
      </w:pPr>
      <w:r w:rsidRPr="00702072">
        <w:rPr>
          <w:rFonts w:ascii="Times New Roman" w:hAnsi="Times New Roman" w:cs="Times New Roman"/>
          <w:b/>
          <w:lang w:val="ru-RU"/>
        </w:rPr>
        <w:t xml:space="preserve">        • Сообщество «взрослый-ребёнок»</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Для данного сообщества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сообщества. Детско-взрослое сообщество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Сообщество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Pr="00702072">
        <w:rPr>
          <w:rFonts w:ascii="Times New Roman" w:hAnsi="Times New Roman" w:cs="Times New Roman"/>
          <w:b/>
          <w:lang w:val="ru-RU"/>
        </w:rPr>
        <w:t>• Сообщество «ребёнок-ребёнок»</w:t>
      </w:r>
      <w:r w:rsidRPr="00702072">
        <w:rPr>
          <w:rFonts w:ascii="Times New Roman" w:hAnsi="Times New Roman" w:cs="Times New Roman"/>
          <w:lang w:val="ru-RU"/>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lastRenderedPageBreak/>
        <w:t xml:space="preserve">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Pr="00702072">
        <w:rPr>
          <w:rFonts w:ascii="Times New Roman" w:hAnsi="Times New Roman" w:cs="Times New Roman"/>
          <w:b/>
          <w:lang w:val="ru-RU"/>
        </w:rPr>
        <w:t>• Уклад жизни в МБДОУ «Детский сад № 7 «Колокольчик»</w:t>
      </w:r>
      <w:r w:rsidRPr="00702072">
        <w:rPr>
          <w:rFonts w:ascii="Times New Roman" w:hAnsi="Times New Roman" w:cs="Times New Roman"/>
          <w:lang w:val="ru-RU"/>
        </w:rPr>
        <w:t xml:space="preserve"> </w:t>
      </w:r>
    </w:p>
    <w:p w:rsidR="002440B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Уклад жизни в учреждении -это система отношений в МБДОУ «Детский сад №7 «Колокольчик», сложившаяся на основе нравственно-ценностных идеалов, традиций и характера организации различных воспитательных процессов.</w:t>
      </w:r>
    </w:p>
    <w:p w:rsidR="00C87F81" w:rsidRPr="00702072" w:rsidRDefault="002440B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w:t>
      </w:r>
      <w:r w:rsidR="00C87F81" w:rsidRPr="00702072">
        <w:rPr>
          <w:rFonts w:ascii="Times New Roman" w:hAnsi="Times New Roman" w:cs="Times New Roman"/>
          <w:lang w:val="ru-RU"/>
        </w:rPr>
        <w:t xml:space="preserve"> </w:t>
      </w:r>
      <w:r w:rsidRPr="00702072">
        <w:rPr>
          <w:rFonts w:ascii="Times New Roman" w:hAnsi="Times New Roman" w:cs="Times New Roman"/>
          <w:lang w:val="ru-RU"/>
        </w:rPr>
        <w:t>(атмосферу), безопасность и систему ценностей дошкольного воспитания для всех участников образовательных отношений: руководителя, воспитателей и специалистов, вспомогательного персонала, воспитанников, родителей(законных представителей</w:t>
      </w:r>
      <w:r w:rsidR="00C87F81" w:rsidRPr="00702072">
        <w:rPr>
          <w:rFonts w:ascii="Times New Roman" w:hAnsi="Times New Roman" w:cs="Times New Roman"/>
          <w:lang w:val="ru-RU"/>
        </w:rPr>
        <w:t xml:space="preserve">), субьектов социокультурного окружения учреждения. </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Уклад определяет характер воспитательных процессов, способы взаимодействия между детьми и педагогами, между педагогами и родителями, детей друг с другом. На сегодняшний день уклад включает в себя сетевое информационное пространство и нормы обжения участников образовательных отношений в социальных сетях. </w:t>
      </w:r>
    </w:p>
    <w:p w:rsidR="002440BC"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Уклад определяет специфику и конкретные формы организации распорядка дневного, недельгого, месячного, годового цикла жизни детского сада. </w:t>
      </w:r>
      <w:r w:rsidR="00304918" w:rsidRPr="00702072">
        <w:rPr>
          <w:rFonts w:ascii="Times New Roman" w:hAnsi="Times New Roman" w:cs="Times New Roman"/>
          <w:lang w:val="ru-RU"/>
        </w:rPr>
        <w:t xml:space="preserve"> </w:t>
      </w:r>
    </w:p>
    <w:p w:rsidR="002440B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Уклад жизни в МБДОУ </w:t>
      </w:r>
      <w:r w:rsidR="002440BC" w:rsidRPr="00702072">
        <w:rPr>
          <w:rFonts w:ascii="Times New Roman" w:hAnsi="Times New Roman" w:cs="Times New Roman"/>
          <w:lang w:val="ru-RU"/>
        </w:rPr>
        <w:t>«Детский сад № 7 «Колокольчик»</w:t>
      </w:r>
      <w:r w:rsidRPr="00702072">
        <w:rPr>
          <w:rFonts w:ascii="Times New Roman" w:hAnsi="Times New Roman" w:cs="Times New Roman"/>
          <w:lang w:val="ru-RU"/>
        </w:rPr>
        <w:t xml:space="preserve"> находит свое выражение в Уставе учреждения, в ОП ДО и Программе воспитания, во внутренней документации.</w:t>
      </w:r>
    </w:p>
    <w:p w:rsidR="00C87F81" w:rsidRPr="00702072" w:rsidRDefault="00C87F81" w:rsidP="005654D8">
      <w:pPr>
        <w:pStyle w:val="a3"/>
        <w:spacing w:after="0" w:line="278" w:lineRule="exact"/>
        <w:ind w:firstLine="360"/>
        <w:jc w:val="both"/>
        <w:rPr>
          <w:rFonts w:ascii="Times New Roman" w:hAnsi="Times New Roman" w:cs="Times New Roman"/>
          <w:lang w:val="ru-RU"/>
        </w:rPr>
      </w:pPr>
    </w:p>
    <w:p w:rsidR="00C87F81" w:rsidRPr="00702072" w:rsidRDefault="00C87F81" w:rsidP="005654D8">
      <w:pPr>
        <w:pStyle w:val="a3"/>
        <w:spacing w:after="0" w:line="278" w:lineRule="exact"/>
        <w:ind w:firstLine="360"/>
        <w:jc w:val="both"/>
        <w:rPr>
          <w:rFonts w:ascii="Times New Roman" w:hAnsi="Times New Roman" w:cs="Times New Roman"/>
          <w:b/>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w:t>
      </w:r>
      <w:r w:rsidR="00304918" w:rsidRPr="00702072">
        <w:rPr>
          <w:rFonts w:ascii="Times New Roman" w:hAnsi="Times New Roman" w:cs="Times New Roman"/>
          <w:b/>
          <w:lang w:val="ru-RU"/>
        </w:rPr>
        <w:t xml:space="preserve">• Культура поведения воспитателя в общностях как значимая </w:t>
      </w:r>
    </w:p>
    <w:p w:rsidR="00C87F81" w:rsidRPr="00702072" w:rsidRDefault="00C87F81" w:rsidP="005654D8">
      <w:pPr>
        <w:pStyle w:val="a3"/>
        <w:spacing w:after="0" w:line="278" w:lineRule="exact"/>
        <w:ind w:firstLine="360"/>
        <w:jc w:val="both"/>
        <w:rPr>
          <w:rFonts w:ascii="Times New Roman" w:hAnsi="Times New Roman" w:cs="Times New Roman"/>
          <w:b/>
          <w:lang w:val="ru-RU"/>
        </w:rPr>
      </w:pPr>
      <w:r w:rsidRPr="00702072">
        <w:rPr>
          <w:rFonts w:ascii="Times New Roman" w:hAnsi="Times New Roman" w:cs="Times New Roman"/>
          <w:b/>
          <w:lang w:val="ru-RU"/>
        </w:rPr>
        <w:t xml:space="preserve">              </w:t>
      </w:r>
      <w:r w:rsidR="00304918" w:rsidRPr="00702072">
        <w:rPr>
          <w:rFonts w:ascii="Times New Roman" w:hAnsi="Times New Roman" w:cs="Times New Roman"/>
          <w:b/>
          <w:lang w:val="ru-RU"/>
        </w:rPr>
        <w:t>составляющая уклада.</w:t>
      </w:r>
    </w:p>
    <w:p w:rsidR="00C87F81"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нормы профессиональной этики и поведения:</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педагог всегда выходит навстречу родителям и приветствует родителей и детей первым;</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w:t>
      </w:r>
      <w:r w:rsidRPr="00702072">
        <w:rPr>
          <w:rFonts w:ascii="Times New Roman" w:hAnsi="Times New Roman" w:cs="Times New Roman"/>
          <w:lang w:val="ru-RU"/>
        </w:rPr>
        <w:t xml:space="preserve">  </w:t>
      </w:r>
      <w:r w:rsidR="00304918" w:rsidRPr="00702072">
        <w:rPr>
          <w:rFonts w:ascii="Times New Roman" w:hAnsi="Times New Roman" w:cs="Times New Roman"/>
          <w:lang w:val="ru-RU"/>
        </w:rPr>
        <w:t>− улыбка – всегда обязательная часть приветствия;</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педагог описывает события и ситуации, но не дает им оценки;</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педагог не обвиняет родителей и не возлагает на них ответственность за поведение детей в детском саду;</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тон общения ровный и дружелюбный, исключается повышение голоса;</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уважительное отношение к личности воспитанника;</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умение заинтересованно слушать собеседника и сопереживать ему; </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умение видеть и слышать воспитанника, сопереживать ему; </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уравновешенность и самообладание, выдержка в отношениях с детьми;</w:t>
      </w:r>
    </w:p>
    <w:p w:rsidR="00C87F81"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910BFC" w:rsidRPr="00702072" w:rsidRDefault="00C87F81"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умение сочетать мягкий эмоциональный и деловой тон в отношениях с детьми;</w:t>
      </w:r>
    </w:p>
    <w:p w:rsidR="00910BFC" w:rsidRPr="00702072" w:rsidRDefault="00910BF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умение сочетать требовательность с чутким отношением к воспитанникам;</w:t>
      </w:r>
    </w:p>
    <w:p w:rsidR="00910BFC" w:rsidRPr="00702072" w:rsidRDefault="00910BF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соответствие внешнего вида статусу воспитателя детского сада; </w:t>
      </w:r>
    </w:p>
    <w:p w:rsidR="00910BFC" w:rsidRPr="00702072" w:rsidRDefault="00910BF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знание возрастных и индивидуальных особенностей воспитанников. </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Педагог имеет право следовать за пожеланиями родителей только с точки зрения возрастной психологии и педагогики.</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b/>
          <w:lang w:val="ru-RU"/>
        </w:rPr>
        <w:t xml:space="preserve"> 3.7.2. Условия, обеспечивающие достижение планируемых личностных результатов в работе с особыми категориями детей</w:t>
      </w:r>
      <w:r w:rsidRPr="00702072">
        <w:rPr>
          <w:rFonts w:ascii="Times New Roman" w:hAnsi="Times New Roman" w:cs="Times New Roman"/>
          <w:lang w:val="ru-RU"/>
        </w:rPr>
        <w:t xml:space="preserve"> </w:t>
      </w:r>
    </w:p>
    <w:p w:rsidR="00910BFC" w:rsidRPr="00702072" w:rsidRDefault="00910BF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Основными условиями реализации Программы воспитания для детей с ОВЗ в МБДОУ </w:t>
      </w:r>
      <w:r w:rsidRPr="00702072">
        <w:rPr>
          <w:rFonts w:ascii="Times New Roman" w:hAnsi="Times New Roman" w:cs="Times New Roman"/>
          <w:lang w:val="ru-RU"/>
        </w:rPr>
        <w:t xml:space="preserve">«Детский сад № 7 «Колокольчик» </w:t>
      </w:r>
      <w:r w:rsidR="00304918" w:rsidRPr="00702072">
        <w:rPr>
          <w:rFonts w:ascii="Times New Roman" w:hAnsi="Times New Roman" w:cs="Times New Roman"/>
          <w:lang w:val="ru-RU"/>
        </w:rPr>
        <w:t xml:space="preserve"> являются:</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910BFC" w:rsidRPr="00702072" w:rsidRDefault="00910BF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lastRenderedPageBreak/>
        <w:t xml:space="preserve">  </w:t>
      </w:r>
      <w:r w:rsidR="00304918" w:rsidRPr="00702072">
        <w:rPr>
          <w:rFonts w:ascii="Times New Roman" w:hAnsi="Times New Roman" w:cs="Times New Roman"/>
          <w:lang w:val="ru-RU"/>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910BFC" w:rsidRPr="00702072" w:rsidRDefault="00910BF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содействие и сотрудничество детей и взрослых, признание ребенка полноценным участником (субъектом) образовательных отношений;</w:t>
      </w:r>
    </w:p>
    <w:p w:rsidR="00910BFC" w:rsidRPr="00702072" w:rsidRDefault="00910BF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формирование и поддержка инициативы детей в различных видах детской деятельности;</w:t>
      </w:r>
    </w:p>
    <w:p w:rsidR="00910BFC" w:rsidRPr="00702072" w:rsidRDefault="00910BF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 - активное привлечение ближайшего социального окружения к воспитанию ребенка. Задачами воспитания детей с ОВЗ в МБДОУ </w:t>
      </w:r>
      <w:r w:rsidRPr="00702072">
        <w:rPr>
          <w:rFonts w:ascii="Times New Roman" w:hAnsi="Times New Roman" w:cs="Times New Roman"/>
          <w:lang w:val="ru-RU"/>
        </w:rPr>
        <w:t xml:space="preserve">«Детский сад № 7 «Колокольчик» </w:t>
      </w:r>
      <w:r w:rsidR="00304918" w:rsidRPr="00702072">
        <w:rPr>
          <w:rFonts w:ascii="Times New Roman" w:hAnsi="Times New Roman" w:cs="Times New Roman"/>
          <w:lang w:val="ru-RU"/>
        </w:rPr>
        <w:t xml:space="preserve"> являются:</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910BFC" w:rsidRPr="00702072" w:rsidRDefault="00910BF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 xml:space="preserve">-формирование доброжелательного отношения к детям с ОВЗ и их семьям со стороны всех участников образовательных отношений; </w:t>
      </w:r>
    </w:p>
    <w:p w:rsidR="00910BFC" w:rsidRPr="00702072" w:rsidRDefault="00910BFC"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00304918" w:rsidRPr="00702072">
        <w:rPr>
          <w:rFonts w:ascii="Times New Roman" w:hAnsi="Times New Roman" w:cs="Times New Roman"/>
          <w:lang w:val="ru-RU"/>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-налаживание эмоционально-положительного взаимодействия детей с окружающими в целях их успешной адаптации и интеграции в общество;</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-расширение у детей с различными нарушениями развития знаний и представлений об окружающем мире;</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-взаимодействие с семьей для обеспечения полноценного развития детей с ОВЗ;</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-охрана и укрепление физического и психического здоровья детей, в том числе их эмоционального благополучия; </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910BFC" w:rsidRPr="00702072" w:rsidRDefault="00910BFC" w:rsidP="005654D8">
      <w:pPr>
        <w:pStyle w:val="a3"/>
        <w:spacing w:after="0" w:line="278" w:lineRule="exact"/>
        <w:ind w:firstLine="360"/>
        <w:jc w:val="both"/>
        <w:rPr>
          <w:rFonts w:ascii="Times New Roman" w:hAnsi="Times New Roman" w:cs="Times New Roman"/>
          <w:lang w:val="ru-RU"/>
        </w:rPr>
      </w:pP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b/>
          <w:lang w:val="ru-RU"/>
        </w:rPr>
        <w:t>Принципы инклюзивного образования</w:t>
      </w:r>
      <w:r w:rsidRPr="00702072">
        <w:rPr>
          <w:rFonts w:ascii="Times New Roman" w:hAnsi="Times New Roman" w:cs="Times New Roman"/>
          <w:lang w:val="ru-RU"/>
        </w:rPr>
        <w:t xml:space="preserve"> </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Ценность человека не зависит от его способностей и достижений;</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Каждый человек способен чувствовать и думать;</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Каждый человек имеет право на общение и на то, чтобы быть услышанным; </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Все люди нуждаются друг в друге;</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Подлинное образование может осуществляться только в контексте реальных взаимоотношений; </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Все люди нуждаются в поддержке и дружбе ровесников;</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Для всех детей достижение прогресса скорее может быть в том, что они могут делать, чем в том, что не могут;</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 Разнообразие усиливает все стороны жизни человека.</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Pr="00702072">
        <w:rPr>
          <w:rFonts w:ascii="Times New Roman" w:hAnsi="Times New Roman" w:cs="Times New Roman"/>
          <w:b/>
          <w:lang w:val="ru-RU"/>
        </w:rPr>
        <w:t>Инклюзия</w:t>
      </w:r>
      <w:r w:rsidRPr="00702072">
        <w:rPr>
          <w:rFonts w:ascii="Times New Roman" w:hAnsi="Times New Roman" w:cs="Times New Roman"/>
          <w:lang w:val="ru-RU"/>
        </w:rPr>
        <w:t xml:space="preserve">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Pr="00702072">
        <w:rPr>
          <w:rFonts w:ascii="Times New Roman" w:hAnsi="Times New Roman" w:cs="Times New Roman"/>
          <w:b/>
          <w:lang w:val="ru-RU"/>
        </w:rPr>
        <w:t>Инклюзия</w:t>
      </w:r>
      <w:r w:rsidRPr="00702072">
        <w:rPr>
          <w:rFonts w:ascii="Times New Roman" w:hAnsi="Times New Roman" w:cs="Times New Roman"/>
          <w:lang w:val="ru-RU"/>
        </w:rPr>
        <w:t xml:space="preserve"> является ценностной основой уклада жизни МБДОУ </w:t>
      </w:r>
      <w:r w:rsidR="00910BFC" w:rsidRPr="00702072">
        <w:rPr>
          <w:rFonts w:ascii="Times New Roman" w:hAnsi="Times New Roman" w:cs="Times New Roman"/>
          <w:lang w:val="ru-RU"/>
        </w:rPr>
        <w:t xml:space="preserve">«Детский сад №7 «Колокольчик» </w:t>
      </w:r>
      <w:r w:rsidRPr="00702072">
        <w:rPr>
          <w:rFonts w:ascii="Times New Roman" w:hAnsi="Times New Roman" w:cs="Times New Roman"/>
          <w:lang w:val="ru-RU"/>
        </w:rPr>
        <w:t xml:space="preserve"> и основанием для проектирования воспитывающей среды, деятельностей и событий.</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Pr="00702072">
        <w:rPr>
          <w:rFonts w:ascii="Times New Roman" w:hAnsi="Times New Roman" w:cs="Times New Roman"/>
          <w:b/>
          <w:lang w:val="ru-RU"/>
        </w:rPr>
        <w:t>На уровне уклада жизни</w:t>
      </w:r>
      <w:r w:rsidRPr="00702072">
        <w:rPr>
          <w:rFonts w:ascii="Times New Roman" w:hAnsi="Times New Roman" w:cs="Times New Roman"/>
          <w:lang w:val="ru-RU"/>
        </w:rPr>
        <w:t xml:space="preserve"> детского сада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Pr="00702072">
        <w:rPr>
          <w:rFonts w:ascii="Times New Roman" w:hAnsi="Times New Roman" w:cs="Times New Roman"/>
          <w:b/>
          <w:lang w:val="ru-RU"/>
        </w:rPr>
        <w:t>На уровне воспитывающей среды</w:t>
      </w:r>
      <w:r w:rsidRPr="00702072">
        <w:rPr>
          <w:rFonts w:ascii="Times New Roman" w:hAnsi="Times New Roman" w:cs="Times New Roman"/>
          <w:lang w:val="ru-RU"/>
        </w:rPr>
        <w:t xml:space="preserve">: ППС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b/>
          <w:lang w:val="ru-RU"/>
        </w:rPr>
        <w:t>На уровне общности</w:t>
      </w:r>
      <w:r w:rsidRPr="00702072">
        <w:rPr>
          <w:rFonts w:ascii="Times New Roman" w:hAnsi="Times New Roman" w:cs="Times New Roman"/>
          <w:lang w:val="ru-RU"/>
        </w:rPr>
        <w:t>: формируются услови</w:t>
      </w:r>
      <w:r w:rsidR="00910BFC" w:rsidRPr="00702072">
        <w:rPr>
          <w:rFonts w:ascii="Times New Roman" w:hAnsi="Times New Roman" w:cs="Times New Roman"/>
          <w:lang w:val="ru-RU"/>
        </w:rPr>
        <w:t xml:space="preserve">я освоения социальных ролей, </w:t>
      </w:r>
      <w:r w:rsidRPr="00702072">
        <w:rPr>
          <w:rFonts w:ascii="Times New Roman" w:hAnsi="Times New Roman" w:cs="Times New Roman"/>
          <w:lang w:val="ru-RU"/>
        </w:rPr>
        <w:t xml:space="preserve">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w:t>
      </w:r>
      <w:r w:rsidRPr="00702072">
        <w:rPr>
          <w:rFonts w:ascii="Times New Roman" w:hAnsi="Times New Roman" w:cs="Times New Roman"/>
          <w:lang w:val="ru-RU"/>
        </w:rPr>
        <w:lastRenderedPageBreak/>
        <w:t>в инклюзивном образовании развиваются на принципах заботы, взаимоуважения и сотрудничества в совместной деятельности.</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w:t>
      </w:r>
      <w:r w:rsidRPr="00702072">
        <w:rPr>
          <w:rFonts w:ascii="Times New Roman" w:hAnsi="Times New Roman" w:cs="Times New Roman"/>
          <w:b/>
          <w:lang w:val="ru-RU"/>
        </w:rPr>
        <w:t>На уровне деятельностей</w:t>
      </w:r>
      <w:r w:rsidRPr="00702072">
        <w:rPr>
          <w:rFonts w:ascii="Times New Roman" w:hAnsi="Times New Roman" w:cs="Times New Roman"/>
          <w:lang w:val="ru-RU"/>
        </w:rPr>
        <w:t xml:space="preserve">: педагогическое проектирование совместной деятельности в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b/>
          <w:lang w:val="ru-RU"/>
        </w:rPr>
        <w:t>На уровне событий</w:t>
      </w:r>
      <w:r w:rsidRPr="00702072">
        <w:rPr>
          <w:rFonts w:ascii="Times New Roman" w:hAnsi="Times New Roman" w:cs="Times New Roman"/>
          <w:lang w:val="ru-RU"/>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w:t>
      </w:r>
    </w:p>
    <w:p w:rsidR="00910BFC"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b/>
          <w:lang w:val="ru-RU"/>
        </w:rPr>
        <w:t>3.7.3. Календарный план воспитательной работы</w:t>
      </w:r>
      <w:r w:rsidRPr="00702072">
        <w:rPr>
          <w:rFonts w:ascii="Times New Roman" w:hAnsi="Times New Roman" w:cs="Times New Roman"/>
          <w:lang w:val="ru-RU"/>
        </w:rPr>
        <w:t xml:space="preserve"> </w:t>
      </w:r>
    </w:p>
    <w:p w:rsidR="00BF5B57"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Календарный план воспитательной работы строится на основе базовых ценностей и примерного тематического плана Образовательной программы дошкольного образования МБДОУ </w:t>
      </w:r>
      <w:r w:rsidR="00910BFC" w:rsidRPr="00702072">
        <w:rPr>
          <w:rFonts w:ascii="Times New Roman" w:hAnsi="Times New Roman" w:cs="Times New Roman"/>
          <w:lang w:val="ru-RU"/>
        </w:rPr>
        <w:t xml:space="preserve">«Детский сад № 7 «Колокольчик» </w:t>
      </w:r>
    </w:p>
    <w:p w:rsidR="00BF5B57"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Мероприятия проводятся как для всего детского сада, так и внутри групп. </w:t>
      </w:r>
    </w:p>
    <w:p w:rsidR="00BF5B57"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Мероприятия для всего детского сада разрабатываются специалистами (музыкальный руководитель, логопед, ст. воспитатель, воспитатель)</w:t>
      </w:r>
    </w:p>
    <w:p w:rsidR="00304918" w:rsidRPr="00702072" w:rsidRDefault="00304918" w:rsidP="005654D8">
      <w:pPr>
        <w:pStyle w:val="a3"/>
        <w:spacing w:after="0" w:line="278" w:lineRule="exact"/>
        <w:ind w:firstLine="360"/>
        <w:jc w:val="both"/>
        <w:rPr>
          <w:rFonts w:ascii="Times New Roman" w:hAnsi="Times New Roman" w:cs="Times New Roman"/>
          <w:lang w:val="ru-RU"/>
        </w:rPr>
      </w:pPr>
      <w:r w:rsidRPr="00702072">
        <w:rPr>
          <w:rFonts w:ascii="Times New Roman" w:hAnsi="Times New Roman" w:cs="Times New Roman"/>
          <w:lang w:val="ru-RU"/>
        </w:rPr>
        <w:t xml:space="preserve"> Для мероприятий внутри группы воспитатель самостоятельно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w:t>
      </w:r>
    </w:p>
    <w:p w:rsidR="00AE6AEA" w:rsidRPr="00702072" w:rsidRDefault="00AE6AEA" w:rsidP="00275DD8">
      <w:pPr>
        <w:pStyle w:val="a3"/>
        <w:spacing w:after="0" w:line="278" w:lineRule="exact"/>
        <w:ind w:firstLine="360"/>
        <w:rPr>
          <w:rFonts w:ascii="Times New Roman" w:hAnsi="Times New Roman" w:cs="Times New Roman"/>
          <w:lang w:val="ru-RU"/>
        </w:rPr>
      </w:pPr>
    </w:p>
    <w:p w:rsidR="005654D8" w:rsidRPr="00702072" w:rsidRDefault="005654D8" w:rsidP="00275DD8">
      <w:pPr>
        <w:pStyle w:val="a3"/>
        <w:spacing w:after="0" w:line="278" w:lineRule="exact"/>
        <w:ind w:firstLine="360"/>
        <w:rPr>
          <w:rFonts w:ascii="Times New Roman" w:hAnsi="Times New Roman" w:cs="Times New Roman"/>
          <w:lang w:val="ru-RU"/>
        </w:rPr>
      </w:pPr>
    </w:p>
    <w:p w:rsidR="00AE6AEA" w:rsidRPr="00702072" w:rsidRDefault="00BF5B57" w:rsidP="005654D8">
      <w:pPr>
        <w:pStyle w:val="a3"/>
        <w:spacing w:after="0" w:line="278" w:lineRule="exact"/>
        <w:ind w:firstLine="360"/>
        <w:jc w:val="center"/>
        <w:rPr>
          <w:rFonts w:ascii="Times New Roman" w:hAnsi="Times New Roman" w:cs="Times New Roman"/>
          <w:b/>
          <w:lang w:val="ru-RU"/>
        </w:rPr>
      </w:pPr>
      <w:r w:rsidRPr="00702072">
        <w:rPr>
          <w:rFonts w:ascii="Times New Roman" w:hAnsi="Times New Roman" w:cs="Times New Roman"/>
          <w:b/>
          <w:lang w:val="ru-RU"/>
        </w:rPr>
        <w:t>Календарный план воспитательной работы</w:t>
      </w:r>
    </w:p>
    <w:p w:rsidR="00AE6AEA" w:rsidRPr="00702072" w:rsidRDefault="00AE6AEA" w:rsidP="00275DD8">
      <w:pPr>
        <w:pStyle w:val="a3"/>
        <w:spacing w:after="0" w:line="278" w:lineRule="exact"/>
        <w:ind w:firstLine="360"/>
        <w:rPr>
          <w:rFonts w:ascii="Times New Roman" w:hAnsi="Times New Roman" w:cs="Times New Roman"/>
          <w:lang w:val="ru-RU"/>
        </w:rPr>
      </w:pPr>
    </w:p>
    <w:tbl>
      <w:tblPr>
        <w:tblStyle w:val="ad"/>
        <w:tblW w:w="10797" w:type="dxa"/>
        <w:tblLayout w:type="fixed"/>
        <w:tblLook w:val="04A0"/>
      </w:tblPr>
      <w:tblGrid>
        <w:gridCol w:w="1668"/>
        <w:gridCol w:w="2409"/>
        <w:gridCol w:w="567"/>
        <w:gridCol w:w="567"/>
        <w:gridCol w:w="567"/>
        <w:gridCol w:w="709"/>
        <w:gridCol w:w="567"/>
        <w:gridCol w:w="709"/>
        <w:gridCol w:w="567"/>
        <w:gridCol w:w="567"/>
        <w:gridCol w:w="425"/>
        <w:gridCol w:w="567"/>
        <w:gridCol w:w="425"/>
        <w:gridCol w:w="483"/>
      </w:tblGrid>
      <w:tr w:rsidR="00A5053F" w:rsidRPr="00702072" w:rsidTr="00A5053F">
        <w:trPr>
          <w:cantSplit/>
          <w:trHeight w:val="1134"/>
        </w:trPr>
        <w:tc>
          <w:tcPr>
            <w:tcW w:w="1668" w:type="dxa"/>
          </w:tcPr>
          <w:p w:rsidR="003523D2" w:rsidRPr="00702072" w:rsidRDefault="003523D2" w:rsidP="008C0798">
            <w:pPr>
              <w:pStyle w:val="a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Направления воспит</w:t>
            </w:r>
            <w:r w:rsidR="00FA6882" w:rsidRPr="00702072">
              <w:rPr>
                <w:rFonts w:ascii="Times New Roman" w:hAnsi="Times New Roman" w:cs="Times New Roman"/>
                <w:b/>
                <w:sz w:val="20"/>
                <w:szCs w:val="20"/>
                <w:lang w:val="ru-RU"/>
              </w:rPr>
              <w:t>ательного процесса</w:t>
            </w:r>
          </w:p>
        </w:tc>
        <w:tc>
          <w:tcPr>
            <w:tcW w:w="2409" w:type="dxa"/>
          </w:tcPr>
          <w:p w:rsidR="003523D2" w:rsidRPr="00702072" w:rsidRDefault="003523D2" w:rsidP="008C0798">
            <w:pPr>
              <w:pStyle w:val="a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Мероприятия</w:t>
            </w:r>
          </w:p>
        </w:tc>
        <w:tc>
          <w:tcPr>
            <w:tcW w:w="567" w:type="dxa"/>
            <w:textDirection w:val="btLr"/>
          </w:tcPr>
          <w:p w:rsidR="003523D2" w:rsidRPr="00702072" w:rsidRDefault="003523D2"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сентябрь</w:t>
            </w:r>
          </w:p>
        </w:tc>
        <w:tc>
          <w:tcPr>
            <w:tcW w:w="567" w:type="dxa"/>
            <w:textDirection w:val="btLr"/>
          </w:tcPr>
          <w:p w:rsidR="003523D2" w:rsidRPr="00702072" w:rsidRDefault="003523D2"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октябрь</w:t>
            </w:r>
          </w:p>
        </w:tc>
        <w:tc>
          <w:tcPr>
            <w:tcW w:w="567" w:type="dxa"/>
            <w:textDirection w:val="btLr"/>
          </w:tcPr>
          <w:p w:rsidR="003523D2" w:rsidRPr="00702072" w:rsidRDefault="0049307D"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ноябрь</w:t>
            </w:r>
          </w:p>
        </w:tc>
        <w:tc>
          <w:tcPr>
            <w:tcW w:w="709" w:type="dxa"/>
            <w:textDirection w:val="btLr"/>
          </w:tcPr>
          <w:p w:rsidR="003523D2" w:rsidRPr="00702072" w:rsidRDefault="0049307D"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декабрь</w:t>
            </w:r>
          </w:p>
        </w:tc>
        <w:tc>
          <w:tcPr>
            <w:tcW w:w="567" w:type="dxa"/>
            <w:textDirection w:val="btLr"/>
          </w:tcPr>
          <w:p w:rsidR="003523D2" w:rsidRPr="00702072" w:rsidRDefault="0049307D"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январь</w:t>
            </w:r>
          </w:p>
        </w:tc>
        <w:tc>
          <w:tcPr>
            <w:tcW w:w="709" w:type="dxa"/>
            <w:textDirection w:val="btLr"/>
          </w:tcPr>
          <w:p w:rsidR="0049307D" w:rsidRPr="00702072" w:rsidRDefault="0049307D"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февраль</w:t>
            </w:r>
          </w:p>
          <w:p w:rsidR="003523D2" w:rsidRPr="00702072" w:rsidRDefault="003523D2" w:rsidP="008C0798">
            <w:pPr>
              <w:ind w:left="113" w:right="113"/>
              <w:jc w:val="center"/>
              <w:rPr>
                <w:rFonts w:ascii="Times New Roman" w:hAnsi="Times New Roman" w:cs="Times New Roman"/>
                <w:b/>
                <w:sz w:val="20"/>
                <w:szCs w:val="20"/>
                <w:lang w:val="ru-RU"/>
              </w:rPr>
            </w:pPr>
          </w:p>
        </w:tc>
        <w:tc>
          <w:tcPr>
            <w:tcW w:w="567" w:type="dxa"/>
            <w:textDirection w:val="btLr"/>
          </w:tcPr>
          <w:p w:rsidR="003523D2" w:rsidRPr="00702072" w:rsidRDefault="001D4DDF"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март</w:t>
            </w:r>
          </w:p>
        </w:tc>
        <w:tc>
          <w:tcPr>
            <w:tcW w:w="567" w:type="dxa"/>
            <w:textDirection w:val="btLr"/>
          </w:tcPr>
          <w:p w:rsidR="003523D2" w:rsidRPr="00702072" w:rsidRDefault="001D4DDF"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апрель</w:t>
            </w:r>
          </w:p>
        </w:tc>
        <w:tc>
          <w:tcPr>
            <w:tcW w:w="425" w:type="dxa"/>
            <w:textDirection w:val="btLr"/>
          </w:tcPr>
          <w:p w:rsidR="003523D2" w:rsidRPr="00702072" w:rsidRDefault="001D4DDF"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май</w:t>
            </w:r>
          </w:p>
        </w:tc>
        <w:tc>
          <w:tcPr>
            <w:tcW w:w="567" w:type="dxa"/>
            <w:textDirection w:val="btLr"/>
          </w:tcPr>
          <w:p w:rsidR="003523D2" w:rsidRPr="00702072" w:rsidRDefault="001D4DDF"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июнь</w:t>
            </w:r>
          </w:p>
        </w:tc>
        <w:tc>
          <w:tcPr>
            <w:tcW w:w="425" w:type="dxa"/>
            <w:textDirection w:val="btLr"/>
          </w:tcPr>
          <w:p w:rsidR="003523D2" w:rsidRPr="00702072" w:rsidRDefault="001D4DDF"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июль</w:t>
            </w:r>
          </w:p>
        </w:tc>
        <w:tc>
          <w:tcPr>
            <w:tcW w:w="483" w:type="dxa"/>
            <w:textDirection w:val="btLr"/>
          </w:tcPr>
          <w:p w:rsidR="001D4DDF" w:rsidRPr="00702072" w:rsidRDefault="001D4DDF" w:rsidP="008C0798">
            <w:pPr>
              <w:pStyle w:val="a3"/>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август</w:t>
            </w:r>
          </w:p>
          <w:p w:rsidR="003523D2" w:rsidRPr="00702072" w:rsidRDefault="001D4DDF" w:rsidP="008C0798">
            <w:pPr>
              <w:ind w:left="113" w:right="113"/>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август</w:t>
            </w:r>
          </w:p>
        </w:tc>
      </w:tr>
      <w:tr w:rsidR="008C0798" w:rsidRPr="00702072" w:rsidTr="00A5053F">
        <w:trPr>
          <w:trHeight w:val="551"/>
        </w:trPr>
        <w:tc>
          <w:tcPr>
            <w:tcW w:w="1668" w:type="dxa"/>
            <w:vMerge w:val="restart"/>
          </w:tcPr>
          <w:p w:rsidR="008C0798" w:rsidRPr="00702072" w:rsidRDefault="008C0798">
            <w:pPr>
              <w:pStyle w:val="a3"/>
              <w:rPr>
                <w:rFonts w:ascii="Times New Roman" w:hAnsi="Times New Roman" w:cs="Times New Roman"/>
                <w:sz w:val="20"/>
                <w:szCs w:val="20"/>
                <w:lang w:val="ru-RU"/>
              </w:rPr>
            </w:pPr>
            <w:r w:rsidRPr="00702072">
              <w:rPr>
                <w:rFonts w:ascii="Times New Roman" w:hAnsi="Times New Roman" w:cs="Times New Roman"/>
                <w:sz w:val="20"/>
                <w:szCs w:val="20"/>
                <w:lang w:val="ru-RU"/>
              </w:rPr>
              <w:t>Патриотическое</w:t>
            </w:r>
          </w:p>
          <w:p w:rsidR="008C0798" w:rsidRPr="00702072" w:rsidRDefault="008C0798">
            <w:pPr>
              <w:pStyle w:val="a3"/>
              <w:rPr>
                <w:rFonts w:ascii="Times New Roman" w:hAnsi="Times New Roman" w:cs="Times New Roman"/>
                <w:sz w:val="20"/>
                <w:szCs w:val="20"/>
                <w:lang w:val="ru-RU"/>
              </w:rPr>
            </w:pPr>
            <w:r w:rsidRPr="00702072">
              <w:rPr>
                <w:rFonts w:ascii="Times New Roman" w:hAnsi="Times New Roman" w:cs="Times New Roman"/>
                <w:sz w:val="20"/>
                <w:szCs w:val="20"/>
                <w:lang w:val="ru-RU"/>
              </w:rPr>
              <w:t>«Я и моя Родина»</w:t>
            </w:r>
          </w:p>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День народного единства</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8C0798" w:rsidP="008C0798">
            <w:pPr>
              <w:pStyle w:val="a3"/>
              <w:spacing w:after="0"/>
              <w:rPr>
                <w:rFonts w:ascii="Times New Roman" w:hAnsi="Times New Roman" w:cs="Times New Roman"/>
                <w:sz w:val="20"/>
                <w:szCs w:val="20"/>
                <w:lang w:val="ru-RU"/>
              </w:rPr>
            </w:pPr>
          </w:p>
        </w:tc>
      </w:tr>
      <w:tr w:rsidR="008C0798" w:rsidRPr="00702072" w:rsidTr="00A5053F">
        <w:trPr>
          <w:trHeight w:val="321"/>
        </w:trPr>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День независимости </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8C0798" w:rsidP="008C0798">
            <w:pPr>
              <w:pStyle w:val="a3"/>
              <w:spacing w:after="0"/>
              <w:rPr>
                <w:rFonts w:ascii="Times New Roman" w:hAnsi="Times New Roman" w:cs="Times New Roman"/>
                <w:sz w:val="20"/>
                <w:szCs w:val="20"/>
                <w:lang w:val="ru-RU"/>
              </w:rPr>
            </w:pPr>
          </w:p>
        </w:tc>
      </w:tr>
      <w:tr w:rsidR="008C0798" w:rsidRPr="00702072" w:rsidTr="00A5053F">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День Российского флага  </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r>
      <w:tr w:rsidR="008C0798" w:rsidRPr="00702072" w:rsidTr="00A5053F">
        <w:trPr>
          <w:trHeight w:val="610"/>
        </w:trPr>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День защитника Отечества</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8C0798" w:rsidP="008C0798">
            <w:pPr>
              <w:pStyle w:val="a3"/>
              <w:spacing w:after="0"/>
              <w:rPr>
                <w:rFonts w:ascii="Times New Roman" w:hAnsi="Times New Roman" w:cs="Times New Roman"/>
                <w:sz w:val="20"/>
                <w:szCs w:val="20"/>
                <w:lang w:val="ru-RU"/>
              </w:rPr>
            </w:pPr>
          </w:p>
        </w:tc>
      </w:tr>
      <w:tr w:rsidR="008C0798" w:rsidRPr="00702072" w:rsidTr="00A5053F">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 «Родной Татарстан»</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r>
      <w:tr w:rsidR="008C0798" w:rsidRPr="00702072" w:rsidTr="00A5053F">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День города</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r>
      <w:tr w:rsidR="008C0798" w:rsidRPr="00702072" w:rsidTr="00A5053F">
        <w:trPr>
          <w:trHeight w:val="473"/>
        </w:trPr>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Родные Бавлы</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r>
      <w:tr w:rsidR="008C0798" w:rsidRPr="00702072" w:rsidTr="00A5053F">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 «Георгиевская ленточка»</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8C0798" w:rsidP="008C0798">
            <w:pPr>
              <w:pStyle w:val="a3"/>
              <w:spacing w:after="0"/>
              <w:rPr>
                <w:rFonts w:ascii="Times New Roman" w:hAnsi="Times New Roman" w:cs="Times New Roman"/>
                <w:sz w:val="20"/>
                <w:szCs w:val="20"/>
                <w:lang w:val="ru-RU"/>
              </w:rPr>
            </w:pPr>
          </w:p>
        </w:tc>
      </w:tr>
      <w:tr w:rsidR="008C0798" w:rsidRPr="00702072" w:rsidTr="00A5053F">
        <w:trPr>
          <w:trHeight w:val="891"/>
        </w:trPr>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1A0101"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День Победы. </w:t>
            </w:r>
          </w:p>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Флешмоб «Свеча Памяти»</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8C0798" w:rsidP="008C0798">
            <w:pPr>
              <w:pStyle w:val="a3"/>
              <w:spacing w:after="0"/>
              <w:rPr>
                <w:rFonts w:ascii="Times New Roman" w:hAnsi="Times New Roman" w:cs="Times New Roman"/>
                <w:sz w:val="20"/>
                <w:szCs w:val="20"/>
                <w:lang w:val="ru-RU"/>
              </w:rPr>
            </w:pPr>
          </w:p>
        </w:tc>
      </w:tr>
      <w:tr w:rsidR="008C0798" w:rsidRPr="00702072" w:rsidTr="00A5053F">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День рождения Тукая</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8C0798" w:rsidP="008C0798">
            <w:pPr>
              <w:pStyle w:val="a3"/>
              <w:spacing w:after="0"/>
              <w:rPr>
                <w:rFonts w:ascii="Times New Roman" w:hAnsi="Times New Roman" w:cs="Times New Roman"/>
                <w:sz w:val="20"/>
                <w:szCs w:val="20"/>
                <w:lang w:val="ru-RU"/>
              </w:rPr>
            </w:pPr>
          </w:p>
        </w:tc>
      </w:tr>
      <w:tr w:rsidR="008C0798" w:rsidRPr="00702072" w:rsidTr="00A5053F">
        <w:trPr>
          <w:trHeight w:val="475"/>
        </w:trPr>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Акция «Бабушкина радость»</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8C0798" w:rsidP="008C0798">
            <w:pPr>
              <w:pStyle w:val="a3"/>
              <w:spacing w:after="0"/>
              <w:rPr>
                <w:rFonts w:ascii="Times New Roman" w:hAnsi="Times New Roman" w:cs="Times New Roman"/>
                <w:sz w:val="20"/>
                <w:szCs w:val="20"/>
                <w:lang w:val="ru-RU"/>
              </w:rPr>
            </w:pPr>
          </w:p>
        </w:tc>
      </w:tr>
      <w:tr w:rsidR="008C0798" w:rsidRPr="00702072" w:rsidTr="00A5053F">
        <w:tc>
          <w:tcPr>
            <w:tcW w:w="1668" w:type="dxa"/>
            <w:vMerge/>
          </w:tcPr>
          <w:p w:rsidR="008C0798" w:rsidRPr="00702072" w:rsidRDefault="008C0798">
            <w:pPr>
              <w:pStyle w:val="a3"/>
              <w:rPr>
                <w:rFonts w:ascii="Times New Roman" w:hAnsi="Times New Roman" w:cs="Times New Roman"/>
                <w:sz w:val="20"/>
                <w:szCs w:val="20"/>
                <w:lang w:val="ru-RU"/>
              </w:rPr>
            </w:pPr>
          </w:p>
        </w:tc>
        <w:tc>
          <w:tcPr>
            <w:tcW w:w="2409" w:type="dxa"/>
          </w:tcPr>
          <w:p w:rsidR="008C0798" w:rsidRPr="00702072" w:rsidRDefault="008C0798"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День Космонавтики</w:t>
            </w: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709"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F576C4" w:rsidP="008C0798">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567" w:type="dxa"/>
          </w:tcPr>
          <w:p w:rsidR="008C0798" w:rsidRPr="00702072" w:rsidRDefault="008C0798" w:rsidP="008C0798">
            <w:pPr>
              <w:pStyle w:val="a3"/>
              <w:spacing w:after="0"/>
              <w:rPr>
                <w:rFonts w:ascii="Times New Roman" w:hAnsi="Times New Roman" w:cs="Times New Roman"/>
                <w:sz w:val="20"/>
                <w:szCs w:val="20"/>
                <w:lang w:val="ru-RU"/>
              </w:rPr>
            </w:pPr>
          </w:p>
        </w:tc>
        <w:tc>
          <w:tcPr>
            <w:tcW w:w="425" w:type="dxa"/>
          </w:tcPr>
          <w:p w:rsidR="008C0798" w:rsidRPr="00702072" w:rsidRDefault="008C0798" w:rsidP="008C0798">
            <w:pPr>
              <w:pStyle w:val="a3"/>
              <w:spacing w:after="0"/>
              <w:rPr>
                <w:rFonts w:ascii="Times New Roman" w:hAnsi="Times New Roman" w:cs="Times New Roman"/>
                <w:sz w:val="20"/>
                <w:szCs w:val="20"/>
                <w:lang w:val="ru-RU"/>
              </w:rPr>
            </w:pPr>
          </w:p>
        </w:tc>
        <w:tc>
          <w:tcPr>
            <w:tcW w:w="483" w:type="dxa"/>
          </w:tcPr>
          <w:p w:rsidR="008C0798" w:rsidRPr="00702072" w:rsidRDefault="008C0798" w:rsidP="008C0798">
            <w:pPr>
              <w:pStyle w:val="a3"/>
              <w:spacing w:after="0"/>
              <w:rPr>
                <w:rFonts w:ascii="Times New Roman" w:hAnsi="Times New Roman" w:cs="Times New Roman"/>
                <w:sz w:val="20"/>
                <w:szCs w:val="20"/>
                <w:lang w:val="ru-RU"/>
              </w:rPr>
            </w:pPr>
          </w:p>
        </w:tc>
      </w:tr>
      <w:tr w:rsidR="00A900F7" w:rsidRPr="00702072" w:rsidTr="00A5053F">
        <w:tc>
          <w:tcPr>
            <w:tcW w:w="1668" w:type="dxa"/>
            <w:vMerge w:val="restart"/>
          </w:tcPr>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Социальное </w:t>
            </w:r>
          </w:p>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«Я, моя семья и друзья»</w:t>
            </w:r>
          </w:p>
        </w:tc>
        <w:tc>
          <w:tcPr>
            <w:tcW w:w="2409" w:type="dxa"/>
          </w:tcPr>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Проект «Моя семья» </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483" w:type="dxa"/>
          </w:tcPr>
          <w:p w:rsidR="00A900F7" w:rsidRPr="00702072" w:rsidRDefault="00A900F7" w:rsidP="00334675">
            <w:pPr>
              <w:pStyle w:val="a3"/>
              <w:spacing w:after="0"/>
              <w:rPr>
                <w:rFonts w:ascii="Times New Roman" w:hAnsi="Times New Roman" w:cs="Times New Roman"/>
                <w:sz w:val="20"/>
                <w:szCs w:val="20"/>
                <w:lang w:val="ru-RU"/>
              </w:rPr>
            </w:pPr>
          </w:p>
        </w:tc>
      </w:tr>
      <w:tr w:rsidR="00A900F7" w:rsidRPr="00702072" w:rsidTr="00A5053F">
        <w:tc>
          <w:tcPr>
            <w:tcW w:w="1668" w:type="dxa"/>
            <w:vMerge/>
          </w:tcPr>
          <w:p w:rsidR="00A900F7" w:rsidRPr="00702072" w:rsidRDefault="00A900F7" w:rsidP="00334675">
            <w:pPr>
              <w:pStyle w:val="a3"/>
              <w:spacing w:after="0"/>
              <w:rPr>
                <w:rFonts w:ascii="Times New Roman" w:hAnsi="Times New Roman" w:cs="Times New Roman"/>
                <w:sz w:val="20"/>
                <w:szCs w:val="20"/>
                <w:lang w:val="ru-RU"/>
              </w:rPr>
            </w:pPr>
          </w:p>
        </w:tc>
        <w:tc>
          <w:tcPr>
            <w:tcW w:w="2409" w:type="dxa"/>
          </w:tcPr>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День семьи, любви и верности</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F576C4"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83" w:type="dxa"/>
          </w:tcPr>
          <w:p w:rsidR="00A900F7" w:rsidRPr="00702072" w:rsidRDefault="00A900F7" w:rsidP="00334675">
            <w:pPr>
              <w:pStyle w:val="a3"/>
              <w:spacing w:after="0"/>
              <w:rPr>
                <w:rFonts w:ascii="Times New Roman" w:hAnsi="Times New Roman" w:cs="Times New Roman"/>
                <w:sz w:val="20"/>
                <w:szCs w:val="20"/>
                <w:lang w:val="ru-RU"/>
              </w:rPr>
            </w:pPr>
          </w:p>
        </w:tc>
      </w:tr>
      <w:tr w:rsidR="00A900F7" w:rsidRPr="00702072" w:rsidTr="00A5053F">
        <w:tc>
          <w:tcPr>
            <w:tcW w:w="1668" w:type="dxa"/>
            <w:vMerge/>
          </w:tcPr>
          <w:p w:rsidR="00A900F7" w:rsidRPr="00702072" w:rsidRDefault="00A900F7" w:rsidP="00334675">
            <w:pPr>
              <w:pStyle w:val="a3"/>
              <w:spacing w:after="0"/>
              <w:rPr>
                <w:rFonts w:ascii="Times New Roman" w:hAnsi="Times New Roman" w:cs="Times New Roman"/>
                <w:sz w:val="20"/>
                <w:szCs w:val="20"/>
                <w:lang w:val="ru-RU"/>
              </w:rPr>
            </w:pPr>
          </w:p>
        </w:tc>
        <w:tc>
          <w:tcPr>
            <w:tcW w:w="2409" w:type="dxa"/>
          </w:tcPr>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 «Без друзей меня</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F576C4"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F576C4"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F576C4"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483" w:type="dxa"/>
          </w:tcPr>
          <w:p w:rsidR="00A900F7" w:rsidRPr="00702072" w:rsidRDefault="00A900F7" w:rsidP="00334675">
            <w:pPr>
              <w:pStyle w:val="a3"/>
              <w:spacing w:after="0"/>
              <w:rPr>
                <w:rFonts w:ascii="Times New Roman" w:hAnsi="Times New Roman" w:cs="Times New Roman"/>
                <w:sz w:val="20"/>
                <w:szCs w:val="20"/>
                <w:lang w:val="ru-RU"/>
              </w:rPr>
            </w:pPr>
          </w:p>
        </w:tc>
      </w:tr>
      <w:tr w:rsidR="00A900F7" w:rsidRPr="00702072" w:rsidTr="00A5053F">
        <w:tc>
          <w:tcPr>
            <w:tcW w:w="1668" w:type="dxa"/>
            <w:vMerge/>
          </w:tcPr>
          <w:p w:rsidR="00A900F7" w:rsidRPr="00702072" w:rsidRDefault="00A900F7" w:rsidP="00334675">
            <w:pPr>
              <w:pStyle w:val="a3"/>
              <w:spacing w:after="0"/>
              <w:rPr>
                <w:rFonts w:ascii="Times New Roman" w:hAnsi="Times New Roman" w:cs="Times New Roman"/>
                <w:sz w:val="20"/>
                <w:szCs w:val="20"/>
                <w:lang w:val="ru-RU"/>
              </w:rPr>
            </w:pPr>
          </w:p>
        </w:tc>
        <w:tc>
          <w:tcPr>
            <w:tcW w:w="2409" w:type="dxa"/>
          </w:tcPr>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Выставки: «Мы вместе с папой», Мы вместе с </w:t>
            </w:r>
            <w:r w:rsidRPr="00702072">
              <w:rPr>
                <w:rFonts w:ascii="Times New Roman" w:hAnsi="Times New Roman" w:cs="Times New Roman"/>
                <w:sz w:val="20"/>
                <w:szCs w:val="20"/>
                <w:lang w:val="ru-RU"/>
              </w:rPr>
              <w:lastRenderedPageBreak/>
              <w:t>мамой»</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5B2E0E"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5B2E0E"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A900F7" w:rsidRPr="00702072" w:rsidRDefault="005B2E0E"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483" w:type="dxa"/>
          </w:tcPr>
          <w:p w:rsidR="00A900F7" w:rsidRPr="00702072" w:rsidRDefault="00A900F7" w:rsidP="00334675">
            <w:pPr>
              <w:pStyle w:val="a3"/>
              <w:spacing w:after="0"/>
              <w:rPr>
                <w:rFonts w:ascii="Times New Roman" w:hAnsi="Times New Roman" w:cs="Times New Roman"/>
                <w:sz w:val="20"/>
                <w:szCs w:val="20"/>
                <w:lang w:val="ru-RU"/>
              </w:rPr>
            </w:pPr>
          </w:p>
        </w:tc>
      </w:tr>
      <w:tr w:rsidR="00A900F7" w:rsidRPr="00702072" w:rsidTr="00A5053F">
        <w:tc>
          <w:tcPr>
            <w:tcW w:w="1668" w:type="dxa"/>
            <w:vMerge/>
          </w:tcPr>
          <w:p w:rsidR="00A900F7" w:rsidRPr="00702072" w:rsidRDefault="00A900F7" w:rsidP="00334675">
            <w:pPr>
              <w:pStyle w:val="a3"/>
              <w:spacing w:after="0"/>
              <w:rPr>
                <w:rFonts w:ascii="Times New Roman" w:hAnsi="Times New Roman" w:cs="Times New Roman"/>
                <w:sz w:val="20"/>
                <w:szCs w:val="20"/>
                <w:lang w:val="ru-RU"/>
              </w:rPr>
            </w:pPr>
          </w:p>
        </w:tc>
        <w:tc>
          <w:tcPr>
            <w:tcW w:w="2409" w:type="dxa"/>
          </w:tcPr>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Фотоколлажи «Мой папа самый -самый»,</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5B2E0E"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A900F7" w:rsidRPr="00702072" w:rsidRDefault="005B2E0E"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483" w:type="dxa"/>
          </w:tcPr>
          <w:p w:rsidR="00A900F7" w:rsidRPr="00702072" w:rsidRDefault="00A900F7" w:rsidP="00334675">
            <w:pPr>
              <w:pStyle w:val="a3"/>
              <w:spacing w:after="0"/>
              <w:rPr>
                <w:rFonts w:ascii="Times New Roman" w:hAnsi="Times New Roman" w:cs="Times New Roman"/>
                <w:sz w:val="20"/>
                <w:szCs w:val="20"/>
                <w:lang w:val="ru-RU"/>
              </w:rPr>
            </w:pPr>
          </w:p>
        </w:tc>
      </w:tr>
      <w:tr w:rsidR="00A900F7" w:rsidRPr="00702072" w:rsidTr="00A5053F">
        <w:tc>
          <w:tcPr>
            <w:tcW w:w="1668" w:type="dxa"/>
            <w:vMerge/>
          </w:tcPr>
          <w:p w:rsidR="00A900F7" w:rsidRPr="00702072" w:rsidRDefault="00A900F7" w:rsidP="00334675">
            <w:pPr>
              <w:pStyle w:val="a3"/>
              <w:spacing w:after="0"/>
              <w:rPr>
                <w:rFonts w:ascii="Times New Roman" w:hAnsi="Times New Roman" w:cs="Times New Roman"/>
                <w:sz w:val="20"/>
                <w:szCs w:val="20"/>
                <w:lang w:val="ru-RU"/>
              </w:rPr>
            </w:pPr>
          </w:p>
        </w:tc>
        <w:tc>
          <w:tcPr>
            <w:tcW w:w="2409" w:type="dxa"/>
          </w:tcPr>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Развлечение «Детство– это я и ты»</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5B2E0E"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483" w:type="dxa"/>
          </w:tcPr>
          <w:p w:rsidR="00A900F7" w:rsidRPr="00702072" w:rsidRDefault="00A900F7" w:rsidP="00334675">
            <w:pPr>
              <w:pStyle w:val="a3"/>
              <w:spacing w:after="0"/>
              <w:rPr>
                <w:rFonts w:ascii="Times New Roman" w:hAnsi="Times New Roman" w:cs="Times New Roman"/>
                <w:sz w:val="20"/>
                <w:szCs w:val="20"/>
                <w:lang w:val="ru-RU"/>
              </w:rPr>
            </w:pPr>
          </w:p>
        </w:tc>
      </w:tr>
      <w:tr w:rsidR="00A900F7" w:rsidRPr="00702072" w:rsidTr="00A5053F">
        <w:tc>
          <w:tcPr>
            <w:tcW w:w="1668" w:type="dxa"/>
            <w:vMerge/>
          </w:tcPr>
          <w:p w:rsidR="00A900F7" w:rsidRPr="00702072" w:rsidRDefault="00A900F7" w:rsidP="00334675">
            <w:pPr>
              <w:pStyle w:val="a3"/>
              <w:spacing w:after="0"/>
              <w:rPr>
                <w:rFonts w:ascii="Times New Roman" w:hAnsi="Times New Roman" w:cs="Times New Roman"/>
                <w:sz w:val="20"/>
                <w:szCs w:val="20"/>
                <w:lang w:val="ru-RU"/>
              </w:rPr>
            </w:pPr>
          </w:p>
        </w:tc>
        <w:tc>
          <w:tcPr>
            <w:tcW w:w="2409" w:type="dxa"/>
          </w:tcPr>
          <w:p w:rsidR="00A900F7" w:rsidRPr="00702072" w:rsidRDefault="00A900F7" w:rsidP="00334675">
            <w:pPr>
              <w:pStyle w:val="a3"/>
              <w:spacing w:after="0"/>
              <w:rPr>
                <w:rFonts w:ascii="Times New Roman" w:hAnsi="Times New Roman" w:cs="Times New Roman"/>
                <w:sz w:val="20"/>
                <w:szCs w:val="20"/>
                <w:lang w:val="ru-RU"/>
              </w:rPr>
            </w:pPr>
          </w:p>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 «Прекрасных друзей»</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483" w:type="dxa"/>
          </w:tcPr>
          <w:p w:rsidR="00A900F7" w:rsidRPr="00702072" w:rsidRDefault="00A900F7" w:rsidP="00334675">
            <w:pPr>
              <w:pStyle w:val="a3"/>
              <w:spacing w:after="0"/>
              <w:rPr>
                <w:rFonts w:ascii="Times New Roman" w:hAnsi="Times New Roman" w:cs="Times New Roman"/>
                <w:sz w:val="20"/>
                <w:szCs w:val="20"/>
                <w:lang w:val="ru-RU"/>
              </w:rPr>
            </w:pPr>
          </w:p>
        </w:tc>
      </w:tr>
      <w:tr w:rsidR="00A900F7" w:rsidRPr="00702072" w:rsidTr="00A5053F">
        <w:tc>
          <w:tcPr>
            <w:tcW w:w="1668" w:type="dxa"/>
            <w:vMerge/>
          </w:tcPr>
          <w:p w:rsidR="00A900F7" w:rsidRPr="00702072" w:rsidRDefault="00A900F7" w:rsidP="00334675">
            <w:pPr>
              <w:pStyle w:val="a3"/>
              <w:spacing w:after="0"/>
              <w:rPr>
                <w:rFonts w:ascii="Times New Roman" w:hAnsi="Times New Roman" w:cs="Times New Roman"/>
                <w:sz w:val="20"/>
                <w:szCs w:val="20"/>
                <w:lang w:val="ru-RU"/>
              </w:rPr>
            </w:pPr>
          </w:p>
        </w:tc>
        <w:tc>
          <w:tcPr>
            <w:tcW w:w="2409" w:type="dxa"/>
          </w:tcPr>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 День дружбы</w:t>
            </w:r>
          </w:p>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«Дружба- главное»</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483" w:type="dxa"/>
          </w:tcPr>
          <w:p w:rsidR="00A900F7" w:rsidRPr="00702072" w:rsidRDefault="00A900F7" w:rsidP="00334675">
            <w:pPr>
              <w:pStyle w:val="a3"/>
              <w:spacing w:after="0"/>
              <w:rPr>
                <w:rFonts w:ascii="Times New Roman" w:hAnsi="Times New Roman" w:cs="Times New Roman"/>
                <w:sz w:val="20"/>
                <w:szCs w:val="20"/>
                <w:lang w:val="ru-RU"/>
              </w:rPr>
            </w:pPr>
          </w:p>
        </w:tc>
      </w:tr>
      <w:tr w:rsidR="00A900F7" w:rsidRPr="00702072" w:rsidTr="00A5053F">
        <w:tc>
          <w:tcPr>
            <w:tcW w:w="1668" w:type="dxa"/>
            <w:vMerge/>
          </w:tcPr>
          <w:p w:rsidR="00A900F7" w:rsidRPr="00702072" w:rsidRDefault="00A900F7" w:rsidP="00334675">
            <w:pPr>
              <w:pStyle w:val="a3"/>
              <w:spacing w:after="0"/>
              <w:rPr>
                <w:rFonts w:ascii="Times New Roman" w:hAnsi="Times New Roman" w:cs="Times New Roman"/>
                <w:sz w:val="20"/>
                <w:szCs w:val="20"/>
                <w:lang w:val="ru-RU"/>
              </w:rPr>
            </w:pPr>
          </w:p>
        </w:tc>
        <w:tc>
          <w:tcPr>
            <w:tcW w:w="2409" w:type="dxa"/>
          </w:tcPr>
          <w:p w:rsidR="00A900F7" w:rsidRPr="00702072" w:rsidRDefault="00A900F7"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 «Давайте делать добрые дела»</w:t>
            </w: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5B2E0E" w:rsidP="00334675">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709"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567" w:type="dxa"/>
          </w:tcPr>
          <w:p w:rsidR="00A900F7" w:rsidRPr="00702072" w:rsidRDefault="00A900F7" w:rsidP="00334675">
            <w:pPr>
              <w:pStyle w:val="a3"/>
              <w:spacing w:after="0"/>
              <w:rPr>
                <w:rFonts w:ascii="Times New Roman" w:hAnsi="Times New Roman" w:cs="Times New Roman"/>
                <w:sz w:val="20"/>
                <w:szCs w:val="20"/>
                <w:lang w:val="ru-RU"/>
              </w:rPr>
            </w:pPr>
          </w:p>
        </w:tc>
        <w:tc>
          <w:tcPr>
            <w:tcW w:w="425" w:type="dxa"/>
          </w:tcPr>
          <w:p w:rsidR="00A900F7" w:rsidRPr="00702072" w:rsidRDefault="00A900F7" w:rsidP="00334675">
            <w:pPr>
              <w:pStyle w:val="a3"/>
              <w:spacing w:after="0"/>
              <w:rPr>
                <w:rFonts w:ascii="Times New Roman" w:hAnsi="Times New Roman" w:cs="Times New Roman"/>
                <w:sz w:val="20"/>
                <w:szCs w:val="20"/>
                <w:lang w:val="ru-RU"/>
              </w:rPr>
            </w:pPr>
          </w:p>
        </w:tc>
        <w:tc>
          <w:tcPr>
            <w:tcW w:w="483" w:type="dxa"/>
          </w:tcPr>
          <w:p w:rsidR="00A900F7" w:rsidRPr="00702072" w:rsidRDefault="00A900F7" w:rsidP="00334675">
            <w:pPr>
              <w:pStyle w:val="a3"/>
              <w:spacing w:after="0"/>
              <w:rPr>
                <w:rFonts w:ascii="Times New Roman" w:hAnsi="Times New Roman" w:cs="Times New Roman"/>
                <w:sz w:val="20"/>
                <w:szCs w:val="20"/>
                <w:lang w:val="ru-RU"/>
              </w:rPr>
            </w:pPr>
          </w:p>
        </w:tc>
      </w:tr>
      <w:tr w:rsidR="003417FC" w:rsidRPr="005D6029" w:rsidTr="00A5053F">
        <w:tc>
          <w:tcPr>
            <w:tcW w:w="1668" w:type="dxa"/>
          </w:tcPr>
          <w:p w:rsidR="003417FC" w:rsidRPr="00702072" w:rsidRDefault="00A900F7"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Познавательно е «Хочу всё знать»</w:t>
            </w:r>
          </w:p>
        </w:tc>
        <w:tc>
          <w:tcPr>
            <w:tcW w:w="2409" w:type="dxa"/>
          </w:tcPr>
          <w:p w:rsidR="003417FC" w:rsidRPr="00702072" w:rsidRDefault="00557EB7" w:rsidP="00557EB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Мероприятия в рамках года науки и технологии (организация конструкторской)   </w:t>
            </w: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709"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709"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425"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425" w:type="dxa"/>
          </w:tcPr>
          <w:p w:rsidR="003417FC" w:rsidRPr="00702072" w:rsidRDefault="003417FC" w:rsidP="00A900F7">
            <w:pPr>
              <w:pStyle w:val="a3"/>
              <w:spacing w:after="0"/>
              <w:rPr>
                <w:rFonts w:ascii="Times New Roman" w:hAnsi="Times New Roman" w:cs="Times New Roman"/>
                <w:sz w:val="20"/>
                <w:szCs w:val="20"/>
                <w:lang w:val="ru-RU"/>
              </w:rPr>
            </w:pPr>
          </w:p>
        </w:tc>
        <w:tc>
          <w:tcPr>
            <w:tcW w:w="483" w:type="dxa"/>
          </w:tcPr>
          <w:p w:rsidR="003417FC" w:rsidRPr="00702072" w:rsidRDefault="003417FC" w:rsidP="00A900F7">
            <w:pPr>
              <w:pStyle w:val="a3"/>
              <w:spacing w:after="0"/>
              <w:rPr>
                <w:rFonts w:ascii="Times New Roman" w:hAnsi="Times New Roman" w:cs="Times New Roman"/>
                <w:sz w:val="20"/>
                <w:szCs w:val="20"/>
                <w:lang w:val="ru-RU"/>
              </w:rPr>
            </w:pPr>
          </w:p>
        </w:tc>
      </w:tr>
      <w:tr w:rsidR="003417FC" w:rsidRPr="00702072" w:rsidTr="00A5053F">
        <w:tc>
          <w:tcPr>
            <w:tcW w:w="1668" w:type="dxa"/>
          </w:tcPr>
          <w:p w:rsidR="003417FC" w:rsidRPr="00702072" w:rsidRDefault="003417FC" w:rsidP="00A900F7">
            <w:pPr>
              <w:pStyle w:val="a3"/>
              <w:spacing w:after="0"/>
              <w:rPr>
                <w:rFonts w:ascii="Times New Roman" w:hAnsi="Times New Roman" w:cs="Times New Roman"/>
                <w:sz w:val="20"/>
                <w:szCs w:val="20"/>
                <w:lang w:val="ru-RU"/>
              </w:rPr>
            </w:pPr>
          </w:p>
        </w:tc>
        <w:tc>
          <w:tcPr>
            <w:tcW w:w="2409" w:type="dxa"/>
          </w:tcPr>
          <w:p w:rsidR="003417FC" w:rsidRPr="00702072" w:rsidRDefault="00557EB7"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 «Чем измерить время»</w:t>
            </w: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709" w:type="dxa"/>
          </w:tcPr>
          <w:p w:rsidR="003417FC" w:rsidRPr="00702072" w:rsidRDefault="005B2E0E"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709"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425" w:type="dxa"/>
          </w:tcPr>
          <w:p w:rsidR="003417FC" w:rsidRPr="00702072" w:rsidRDefault="003417FC" w:rsidP="00A900F7">
            <w:pPr>
              <w:pStyle w:val="a3"/>
              <w:spacing w:after="0"/>
              <w:rPr>
                <w:rFonts w:ascii="Times New Roman" w:hAnsi="Times New Roman" w:cs="Times New Roman"/>
                <w:sz w:val="20"/>
                <w:szCs w:val="20"/>
                <w:lang w:val="ru-RU"/>
              </w:rPr>
            </w:pPr>
          </w:p>
        </w:tc>
        <w:tc>
          <w:tcPr>
            <w:tcW w:w="567" w:type="dxa"/>
          </w:tcPr>
          <w:p w:rsidR="003417FC" w:rsidRPr="00702072" w:rsidRDefault="003417FC" w:rsidP="00A900F7">
            <w:pPr>
              <w:pStyle w:val="a3"/>
              <w:spacing w:after="0"/>
              <w:rPr>
                <w:rFonts w:ascii="Times New Roman" w:hAnsi="Times New Roman" w:cs="Times New Roman"/>
                <w:sz w:val="20"/>
                <w:szCs w:val="20"/>
                <w:lang w:val="ru-RU"/>
              </w:rPr>
            </w:pPr>
          </w:p>
        </w:tc>
        <w:tc>
          <w:tcPr>
            <w:tcW w:w="425" w:type="dxa"/>
          </w:tcPr>
          <w:p w:rsidR="003417FC" w:rsidRPr="00702072" w:rsidRDefault="003417FC" w:rsidP="00A900F7">
            <w:pPr>
              <w:pStyle w:val="a3"/>
              <w:spacing w:after="0"/>
              <w:rPr>
                <w:rFonts w:ascii="Times New Roman" w:hAnsi="Times New Roman" w:cs="Times New Roman"/>
                <w:sz w:val="20"/>
                <w:szCs w:val="20"/>
                <w:lang w:val="ru-RU"/>
              </w:rPr>
            </w:pPr>
          </w:p>
        </w:tc>
        <w:tc>
          <w:tcPr>
            <w:tcW w:w="483" w:type="dxa"/>
          </w:tcPr>
          <w:p w:rsidR="003417FC" w:rsidRPr="00702072" w:rsidRDefault="003417FC" w:rsidP="00A900F7">
            <w:pPr>
              <w:pStyle w:val="a3"/>
              <w:spacing w:after="0"/>
              <w:rPr>
                <w:rFonts w:ascii="Times New Roman" w:hAnsi="Times New Roman" w:cs="Times New Roman"/>
                <w:sz w:val="20"/>
                <w:szCs w:val="20"/>
                <w:lang w:val="ru-RU"/>
              </w:rPr>
            </w:pPr>
          </w:p>
        </w:tc>
      </w:tr>
      <w:tr w:rsidR="00334675" w:rsidRPr="00702072" w:rsidTr="00A5053F">
        <w:tc>
          <w:tcPr>
            <w:tcW w:w="1668" w:type="dxa"/>
          </w:tcPr>
          <w:p w:rsidR="00334675" w:rsidRPr="00702072" w:rsidRDefault="00334675" w:rsidP="00A900F7">
            <w:pPr>
              <w:pStyle w:val="a3"/>
              <w:spacing w:after="0"/>
              <w:rPr>
                <w:rFonts w:ascii="Times New Roman" w:hAnsi="Times New Roman" w:cs="Times New Roman"/>
                <w:sz w:val="20"/>
                <w:szCs w:val="20"/>
                <w:lang w:val="ru-RU"/>
              </w:rPr>
            </w:pPr>
          </w:p>
        </w:tc>
        <w:tc>
          <w:tcPr>
            <w:tcW w:w="2409" w:type="dxa"/>
          </w:tcPr>
          <w:p w:rsidR="00334675" w:rsidRPr="00702072" w:rsidRDefault="00557EB7"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 «Такая разная вода»</w:t>
            </w: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709"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709"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5B2E0E"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425" w:type="dxa"/>
          </w:tcPr>
          <w:p w:rsidR="00334675" w:rsidRPr="00702072" w:rsidRDefault="00334675" w:rsidP="00A900F7">
            <w:pPr>
              <w:pStyle w:val="a3"/>
              <w:spacing w:after="0"/>
              <w:rPr>
                <w:rFonts w:ascii="Times New Roman" w:hAnsi="Times New Roman" w:cs="Times New Roman"/>
                <w:sz w:val="20"/>
                <w:szCs w:val="20"/>
                <w:lang w:val="ru-RU"/>
              </w:rPr>
            </w:pPr>
          </w:p>
        </w:tc>
        <w:tc>
          <w:tcPr>
            <w:tcW w:w="483" w:type="dxa"/>
          </w:tcPr>
          <w:p w:rsidR="00334675" w:rsidRPr="00702072" w:rsidRDefault="00334675" w:rsidP="00A900F7">
            <w:pPr>
              <w:pStyle w:val="a3"/>
              <w:spacing w:after="0"/>
              <w:rPr>
                <w:rFonts w:ascii="Times New Roman" w:hAnsi="Times New Roman" w:cs="Times New Roman"/>
                <w:sz w:val="20"/>
                <w:szCs w:val="20"/>
                <w:lang w:val="ru-RU"/>
              </w:rPr>
            </w:pPr>
          </w:p>
        </w:tc>
      </w:tr>
      <w:tr w:rsidR="00334675" w:rsidRPr="00702072" w:rsidTr="00A5053F">
        <w:tc>
          <w:tcPr>
            <w:tcW w:w="1668" w:type="dxa"/>
          </w:tcPr>
          <w:p w:rsidR="00334675" w:rsidRPr="00702072" w:rsidRDefault="00334675" w:rsidP="00A900F7">
            <w:pPr>
              <w:pStyle w:val="a3"/>
              <w:spacing w:after="0"/>
              <w:rPr>
                <w:rFonts w:ascii="Times New Roman" w:hAnsi="Times New Roman" w:cs="Times New Roman"/>
                <w:sz w:val="20"/>
                <w:szCs w:val="20"/>
                <w:lang w:val="ru-RU"/>
              </w:rPr>
            </w:pPr>
          </w:p>
        </w:tc>
        <w:tc>
          <w:tcPr>
            <w:tcW w:w="2409" w:type="dxa"/>
          </w:tcPr>
          <w:p w:rsidR="00334675" w:rsidRPr="00702072" w:rsidRDefault="00557EB7" w:rsidP="00557EB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Проект «Магнетизм и электричество» </w:t>
            </w: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709"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5B2E0E"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709"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425"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425" w:type="dxa"/>
          </w:tcPr>
          <w:p w:rsidR="00334675" w:rsidRPr="00702072" w:rsidRDefault="00334675" w:rsidP="00A900F7">
            <w:pPr>
              <w:pStyle w:val="a3"/>
              <w:spacing w:after="0"/>
              <w:rPr>
                <w:rFonts w:ascii="Times New Roman" w:hAnsi="Times New Roman" w:cs="Times New Roman"/>
                <w:sz w:val="20"/>
                <w:szCs w:val="20"/>
                <w:lang w:val="ru-RU"/>
              </w:rPr>
            </w:pPr>
          </w:p>
        </w:tc>
        <w:tc>
          <w:tcPr>
            <w:tcW w:w="483" w:type="dxa"/>
          </w:tcPr>
          <w:p w:rsidR="00334675" w:rsidRPr="00702072" w:rsidRDefault="00334675" w:rsidP="00A900F7">
            <w:pPr>
              <w:pStyle w:val="a3"/>
              <w:spacing w:after="0"/>
              <w:rPr>
                <w:rFonts w:ascii="Times New Roman" w:hAnsi="Times New Roman" w:cs="Times New Roman"/>
                <w:sz w:val="20"/>
                <w:szCs w:val="20"/>
                <w:lang w:val="ru-RU"/>
              </w:rPr>
            </w:pPr>
          </w:p>
        </w:tc>
      </w:tr>
      <w:tr w:rsidR="00334675" w:rsidRPr="00702072" w:rsidTr="00A5053F">
        <w:tc>
          <w:tcPr>
            <w:tcW w:w="1668" w:type="dxa"/>
          </w:tcPr>
          <w:p w:rsidR="00334675" w:rsidRPr="00702072" w:rsidRDefault="00334675" w:rsidP="00A900F7">
            <w:pPr>
              <w:pStyle w:val="a3"/>
              <w:spacing w:after="0"/>
              <w:rPr>
                <w:rFonts w:ascii="Times New Roman" w:hAnsi="Times New Roman" w:cs="Times New Roman"/>
                <w:sz w:val="20"/>
                <w:szCs w:val="20"/>
                <w:lang w:val="ru-RU"/>
              </w:rPr>
            </w:pPr>
          </w:p>
        </w:tc>
        <w:tc>
          <w:tcPr>
            <w:tcW w:w="2409" w:type="dxa"/>
          </w:tcPr>
          <w:p w:rsidR="00334675" w:rsidRPr="00702072" w:rsidRDefault="00557EB7"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 «Финансовая грамотность»</w:t>
            </w: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5B2E0E"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709"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709"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5B2E0E"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425"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5B2E0E"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334675" w:rsidRPr="00702072" w:rsidRDefault="00334675" w:rsidP="00A900F7">
            <w:pPr>
              <w:pStyle w:val="a3"/>
              <w:spacing w:after="0"/>
              <w:rPr>
                <w:rFonts w:ascii="Times New Roman" w:hAnsi="Times New Roman" w:cs="Times New Roman"/>
                <w:sz w:val="20"/>
                <w:szCs w:val="20"/>
                <w:lang w:val="ru-RU"/>
              </w:rPr>
            </w:pPr>
          </w:p>
        </w:tc>
        <w:tc>
          <w:tcPr>
            <w:tcW w:w="483" w:type="dxa"/>
          </w:tcPr>
          <w:p w:rsidR="00334675" w:rsidRPr="00702072" w:rsidRDefault="00334675" w:rsidP="00A900F7">
            <w:pPr>
              <w:pStyle w:val="a3"/>
              <w:spacing w:after="0"/>
              <w:rPr>
                <w:rFonts w:ascii="Times New Roman" w:hAnsi="Times New Roman" w:cs="Times New Roman"/>
                <w:sz w:val="20"/>
                <w:szCs w:val="20"/>
                <w:lang w:val="ru-RU"/>
              </w:rPr>
            </w:pPr>
          </w:p>
        </w:tc>
      </w:tr>
      <w:tr w:rsidR="00334675" w:rsidRPr="00702072" w:rsidTr="00A5053F">
        <w:tc>
          <w:tcPr>
            <w:tcW w:w="1668" w:type="dxa"/>
          </w:tcPr>
          <w:p w:rsidR="00334675" w:rsidRPr="00702072" w:rsidRDefault="00334675" w:rsidP="00A900F7">
            <w:pPr>
              <w:pStyle w:val="a3"/>
              <w:spacing w:after="0"/>
              <w:rPr>
                <w:rFonts w:ascii="Times New Roman" w:hAnsi="Times New Roman" w:cs="Times New Roman"/>
                <w:sz w:val="20"/>
                <w:szCs w:val="20"/>
                <w:lang w:val="ru-RU"/>
              </w:rPr>
            </w:pPr>
          </w:p>
        </w:tc>
        <w:tc>
          <w:tcPr>
            <w:tcW w:w="2409" w:type="dxa"/>
          </w:tcPr>
          <w:p w:rsidR="00334675" w:rsidRPr="00702072" w:rsidRDefault="00557EB7"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Викторина «Наука в жизни людей»</w:t>
            </w: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5B2E0E"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709"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709"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425" w:type="dxa"/>
          </w:tcPr>
          <w:p w:rsidR="00334675" w:rsidRPr="00702072" w:rsidRDefault="00334675" w:rsidP="00A900F7">
            <w:pPr>
              <w:pStyle w:val="a3"/>
              <w:spacing w:after="0"/>
              <w:rPr>
                <w:rFonts w:ascii="Times New Roman" w:hAnsi="Times New Roman" w:cs="Times New Roman"/>
                <w:sz w:val="20"/>
                <w:szCs w:val="20"/>
                <w:lang w:val="ru-RU"/>
              </w:rPr>
            </w:pPr>
          </w:p>
        </w:tc>
        <w:tc>
          <w:tcPr>
            <w:tcW w:w="567" w:type="dxa"/>
          </w:tcPr>
          <w:p w:rsidR="00334675" w:rsidRPr="00702072" w:rsidRDefault="00334675" w:rsidP="00A900F7">
            <w:pPr>
              <w:pStyle w:val="a3"/>
              <w:spacing w:after="0"/>
              <w:rPr>
                <w:rFonts w:ascii="Times New Roman" w:hAnsi="Times New Roman" w:cs="Times New Roman"/>
                <w:sz w:val="20"/>
                <w:szCs w:val="20"/>
                <w:lang w:val="ru-RU"/>
              </w:rPr>
            </w:pPr>
          </w:p>
        </w:tc>
        <w:tc>
          <w:tcPr>
            <w:tcW w:w="425" w:type="dxa"/>
          </w:tcPr>
          <w:p w:rsidR="00334675" w:rsidRPr="00702072" w:rsidRDefault="00334675" w:rsidP="00A900F7">
            <w:pPr>
              <w:pStyle w:val="a3"/>
              <w:spacing w:after="0"/>
              <w:rPr>
                <w:rFonts w:ascii="Times New Roman" w:hAnsi="Times New Roman" w:cs="Times New Roman"/>
                <w:sz w:val="20"/>
                <w:szCs w:val="20"/>
                <w:lang w:val="ru-RU"/>
              </w:rPr>
            </w:pPr>
          </w:p>
        </w:tc>
        <w:tc>
          <w:tcPr>
            <w:tcW w:w="483" w:type="dxa"/>
          </w:tcPr>
          <w:p w:rsidR="00334675" w:rsidRPr="00702072" w:rsidRDefault="00334675" w:rsidP="00A900F7">
            <w:pPr>
              <w:pStyle w:val="a3"/>
              <w:spacing w:after="0"/>
              <w:rPr>
                <w:rFonts w:ascii="Times New Roman" w:hAnsi="Times New Roman" w:cs="Times New Roman"/>
                <w:sz w:val="20"/>
                <w:szCs w:val="20"/>
                <w:lang w:val="ru-RU"/>
              </w:rPr>
            </w:pPr>
          </w:p>
        </w:tc>
      </w:tr>
      <w:tr w:rsidR="001B206D" w:rsidRPr="00702072" w:rsidTr="00A5053F">
        <w:tc>
          <w:tcPr>
            <w:tcW w:w="1668" w:type="dxa"/>
            <w:vMerge w:val="restart"/>
          </w:tcPr>
          <w:p w:rsidR="001B206D" w:rsidRPr="00702072" w:rsidRDefault="001B206D"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Физическое и оздоровительное «Я и моё здоровье»</w:t>
            </w:r>
          </w:p>
        </w:tc>
        <w:tc>
          <w:tcPr>
            <w:tcW w:w="2409" w:type="dxa"/>
          </w:tcPr>
          <w:p w:rsidR="001B206D" w:rsidRPr="00702072" w:rsidRDefault="001B206D" w:rsidP="001B206D">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«Папа, мама, я – спортивная семья»  </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5B2E0E"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483" w:type="dxa"/>
          </w:tcPr>
          <w:p w:rsidR="001B206D" w:rsidRPr="00702072" w:rsidRDefault="001B206D" w:rsidP="00A900F7">
            <w:pPr>
              <w:pStyle w:val="a3"/>
              <w:spacing w:after="0"/>
              <w:rPr>
                <w:rFonts w:ascii="Times New Roman" w:hAnsi="Times New Roman" w:cs="Times New Roman"/>
                <w:sz w:val="20"/>
                <w:szCs w:val="20"/>
                <w:lang w:val="ru-RU"/>
              </w:rPr>
            </w:pPr>
          </w:p>
        </w:tc>
      </w:tr>
      <w:tr w:rsidR="001B206D" w:rsidRPr="00702072" w:rsidTr="00A5053F">
        <w:tc>
          <w:tcPr>
            <w:tcW w:w="1668" w:type="dxa"/>
            <w:vMerge/>
          </w:tcPr>
          <w:p w:rsidR="001B206D" w:rsidRPr="00702072" w:rsidRDefault="001B206D" w:rsidP="00A900F7">
            <w:pPr>
              <w:pStyle w:val="a3"/>
              <w:spacing w:after="0"/>
              <w:rPr>
                <w:rFonts w:ascii="Times New Roman" w:hAnsi="Times New Roman" w:cs="Times New Roman"/>
                <w:sz w:val="20"/>
                <w:szCs w:val="20"/>
                <w:lang w:val="ru-RU"/>
              </w:rPr>
            </w:pPr>
          </w:p>
        </w:tc>
        <w:tc>
          <w:tcPr>
            <w:tcW w:w="2409" w:type="dxa"/>
          </w:tcPr>
          <w:p w:rsidR="001B206D" w:rsidRPr="00702072" w:rsidRDefault="001B206D"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Квест «О, спорт, ты – мир»  </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402844"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483" w:type="dxa"/>
          </w:tcPr>
          <w:p w:rsidR="001B206D" w:rsidRPr="00702072" w:rsidRDefault="001B206D" w:rsidP="00A900F7">
            <w:pPr>
              <w:pStyle w:val="a3"/>
              <w:spacing w:after="0"/>
              <w:rPr>
                <w:rFonts w:ascii="Times New Roman" w:hAnsi="Times New Roman" w:cs="Times New Roman"/>
                <w:sz w:val="20"/>
                <w:szCs w:val="20"/>
                <w:lang w:val="ru-RU"/>
              </w:rPr>
            </w:pPr>
          </w:p>
        </w:tc>
      </w:tr>
      <w:tr w:rsidR="001B206D" w:rsidRPr="00702072" w:rsidTr="00A5053F">
        <w:tc>
          <w:tcPr>
            <w:tcW w:w="1668" w:type="dxa"/>
            <w:vMerge/>
          </w:tcPr>
          <w:p w:rsidR="001B206D" w:rsidRPr="00702072" w:rsidRDefault="001B206D" w:rsidP="00A900F7">
            <w:pPr>
              <w:pStyle w:val="a3"/>
              <w:spacing w:after="0"/>
              <w:rPr>
                <w:rFonts w:ascii="Times New Roman" w:hAnsi="Times New Roman" w:cs="Times New Roman"/>
                <w:sz w:val="20"/>
                <w:szCs w:val="20"/>
                <w:lang w:val="ru-RU"/>
              </w:rPr>
            </w:pPr>
          </w:p>
        </w:tc>
        <w:tc>
          <w:tcPr>
            <w:tcW w:w="2409" w:type="dxa"/>
          </w:tcPr>
          <w:p w:rsidR="001B206D" w:rsidRPr="00702072" w:rsidRDefault="001B206D"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Спортивный праздник «Богатырская наша сила»</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402844"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402844"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483" w:type="dxa"/>
          </w:tcPr>
          <w:p w:rsidR="001B206D" w:rsidRPr="00702072" w:rsidRDefault="001B206D" w:rsidP="00A900F7">
            <w:pPr>
              <w:pStyle w:val="a3"/>
              <w:spacing w:after="0"/>
              <w:rPr>
                <w:rFonts w:ascii="Times New Roman" w:hAnsi="Times New Roman" w:cs="Times New Roman"/>
                <w:sz w:val="20"/>
                <w:szCs w:val="20"/>
                <w:lang w:val="ru-RU"/>
              </w:rPr>
            </w:pPr>
          </w:p>
        </w:tc>
      </w:tr>
      <w:tr w:rsidR="001B206D" w:rsidRPr="00702072" w:rsidTr="00A5053F">
        <w:tc>
          <w:tcPr>
            <w:tcW w:w="1668" w:type="dxa"/>
            <w:vMerge w:val="restart"/>
          </w:tcPr>
          <w:p w:rsidR="001A0101" w:rsidRPr="00702072" w:rsidRDefault="001B206D" w:rsidP="00A900F7">
            <w:pPr>
              <w:pStyle w:val="a3"/>
              <w:spacing w:after="0"/>
              <w:rPr>
                <w:rFonts w:ascii="Times New Roman" w:hAnsi="Times New Roman" w:cs="Times New Roman"/>
                <w:sz w:val="20"/>
                <w:szCs w:val="20"/>
              </w:rPr>
            </w:pPr>
            <w:r w:rsidRPr="00702072">
              <w:rPr>
                <w:rFonts w:ascii="Times New Roman" w:hAnsi="Times New Roman" w:cs="Times New Roman"/>
                <w:sz w:val="20"/>
                <w:szCs w:val="20"/>
              </w:rPr>
              <w:t xml:space="preserve">Трудовое </w:t>
            </w:r>
          </w:p>
          <w:p w:rsidR="001B206D" w:rsidRPr="00702072" w:rsidRDefault="001B206D"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rPr>
              <w:t>«Я люблю трудиться»</w:t>
            </w:r>
          </w:p>
        </w:tc>
        <w:tc>
          <w:tcPr>
            <w:tcW w:w="2409" w:type="dxa"/>
          </w:tcPr>
          <w:p w:rsidR="001B206D" w:rsidRPr="00702072" w:rsidRDefault="001B206D" w:rsidP="001B206D">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 «Трудится – всегда пригодится»</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402844"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483" w:type="dxa"/>
          </w:tcPr>
          <w:p w:rsidR="001B206D" w:rsidRPr="00702072" w:rsidRDefault="001B206D" w:rsidP="00A900F7">
            <w:pPr>
              <w:pStyle w:val="a3"/>
              <w:spacing w:after="0"/>
              <w:rPr>
                <w:rFonts w:ascii="Times New Roman" w:hAnsi="Times New Roman" w:cs="Times New Roman"/>
                <w:sz w:val="20"/>
                <w:szCs w:val="20"/>
                <w:lang w:val="ru-RU"/>
              </w:rPr>
            </w:pPr>
          </w:p>
        </w:tc>
      </w:tr>
      <w:tr w:rsidR="001B206D" w:rsidRPr="00702072" w:rsidTr="00A5053F">
        <w:tc>
          <w:tcPr>
            <w:tcW w:w="1668" w:type="dxa"/>
            <w:vMerge/>
          </w:tcPr>
          <w:p w:rsidR="001B206D" w:rsidRPr="00702072" w:rsidRDefault="001B206D" w:rsidP="00A900F7">
            <w:pPr>
              <w:pStyle w:val="a3"/>
              <w:spacing w:after="0"/>
              <w:rPr>
                <w:rFonts w:ascii="Times New Roman" w:hAnsi="Times New Roman" w:cs="Times New Roman"/>
                <w:sz w:val="20"/>
                <w:szCs w:val="20"/>
                <w:lang w:val="ru-RU"/>
              </w:rPr>
            </w:pPr>
          </w:p>
        </w:tc>
        <w:tc>
          <w:tcPr>
            <w:tcW w:w="2409" w:type="dxa"/>
          </w:tcPr>
          <w:p w:rsidR="001B206D" w:rsidRPr="00702072" w:rsidRDefault="001B206D"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Проекты «Трудовые династии наших родителей»</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402844"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483" w:type="dxa"/>
          </w:tcPr>
          <w:p w:rsidR="001B206D" w:rsidRPr="00702072" w:rsidRDefault="001B206D" w:rsidP="00A900F7">
            <w:pPr>
              <w:pStyle w:val="a3"/>
              <w:spacing w:after="0"/>
              <w:rPr>
                <w:rFonts w:ascii="Times New Roman" w:hAnsi="Times New Roman" w:cs="Times New Roman"/>
                <w:sz w:val="20"/>
                <w:szCs w:val="20"/>
                <w:lang w:val="ru-RU"/>
              </w:rPr>
            </w:pPr>
          </w:p>
        </w:tc>
      </w:tr>
      <w:tr w:rsidR="001B206D" w:rsidRPr="00702072" w:rsidTr="00A5053F">
        <w:tc>
          <w:tcPr>
            <w:tcW w:w="1668" w:type="dxa"/>
            <w:vMerge/>
          </w:tcPr>
          <w:p w:rsidR="001B206D" w:rsidRPr="00702072" w:rsidRDefault="001B206D" w:rsidP="00A900F7">
            <w:pPr>
              <w:pStyle w:val="a3"/>
              <w:spacing w:after="0"/>
              <w:rPr>
                <w:rFonts w:ascii="Times New Roman" w:hAnsi="Times New Roman" w:cs="Times New Roman"/>
                <w:sz w:val="20"/>
                <w:szCs w:val="20"/>
                <w:lang w:val="ru-RU"/>
              </w:rPr>
            </w:pPr>
          </w:p>
        </w:tc>
        <w:tc>
          <w:tcPr>
            <w:tcW w:w="2409" w:type="dxa"/>
          </w:tcPr>
          <w:p w:rsidR="001B206D" w:rsidRPr="00702072" w:rsidRDefault="001B206D"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Встречи с интересными людьми</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402844"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483" w:type="dxa"/>
          </w:tcPr>
          <w:p w:rsidR="001B206D" w:rsidRPr="00702072" w:rsidRDefault="001B206D" w:rsidP="00A900F7">
            <w:pPr>
              <w:pStyle w:val="a3"/>
              <w:spacing w:after="0"/>
              <w:rPr>
                <w:rFonts w:ascii="Times New Roman" w:hAnsi="Times New Roman" w:cs="Times New Roman"/>
                <w:sz w:val="20"/>
                <w:szCs w:val="20"/>
                <w:lang w:val="ru-RU"/>
              </w:rPr>
            </w:pPr>
          </w:p>
        </w:tc>
      </w:tr>
      <w:tr w:rsidR="001B206D" w:rsidRPr="00702072" w:rsidTr="00A5053F">
        <w:tc>
          <w:tcPr>
            <w:tcW w:w="1668" w:type="dxa"/>
            <w:vMerge/>
          </w:tcPr>
          <w:p w:rsidR="001B206D" w:rsidRPr="00702072" w:rsidRDefault="001B206D" w:rsidP="00A900F7">
            <w:pPr>
              <w:pStyle w:val="a3"/>
              <w:spacing w:after="0"/>
              <w:rPr>
                <w:rFonts w:ascii="Times New Roman" w:hAnsi="Times New Roman" w:cs="Times New Roman"/>
                <w:sz w:val="20"/>
                <w:szCs w:val="20"/>
                <w:lang w:val="ru-RU"/>
              </w:rPr>
            </w:pPr>
          </w:p>
        </w:tc>
        <w:tc>
          <w:tcPr>
            <w:tcW w:w="2409" w:type="dxa"/>
          </w:tcPr>
          <w:p w:rsidR="001B206D" w:rsidRPr="00702072" w:rsidRDefault="001B206D"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Выставка поделок из овощей «Что нам осень подарила»</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402844"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483" w:type="dxa"/>
          </w:tcPr>
          <w:p w:rsidR="001B206D" w:rsidRPr="00702072" w:rsidRDefault="001B206D" w:rsidP="00A900F7">
            <w:pPr>
              <w:pStyle w:val="a3"/>
              <w:spacing w:after="0"/>
              <w:rPr>
                <w:rFonts w:ascii="Times New Roman" w:hAnsi="Times New Roman" w:cs="Times New Roman"/>
                <w:sz w:val="20"/>
                <w:szCs w:val="20"/>
                <w:lang w:val="ru-RU"/>
              </w:rPr>
            </w:pPr>
          </w:p>
        </w:tc>
      </w:tr>
      <w:tr w:rsidR="001B206D" w:rsidRPr="00702072" w:rsidTr="00A5053F">
        <w:tc>
          <w:tcPr>
            <w:tcW w:w="1668" w:type="dxa"/>
            <w:vMerge/>
          </w:tcPr>
          <w:p w:rsidR="001B206D" w:rsidRPr="00702072" w:rsidRDefault="001B206D" w:rsidP="00A900F7">
            <w:pPr>
              <w:pStyle w:val="a3"/>
              <w:spacing w:after="0"/>
              <w:rPr>
                <w:rFonts w:ascii="Times New Roman" w:hAnsi="Times New Roman" w:cs="Times New Roman"/>
                <w:sz w:val="20"/>
                <w:szCs w:val="20"/>
                <w:lang w:val="ru-RU"/>
              </w:rPr>
            </w:pPr>
          </w:p>
        </w:tc>
        <w:tc>
          <w:tcPr>
            <w:tcW w:w="2409" w:type="dxa"/>
          </w:tcPr>
          <w:p w:rsidR="001B206D" w:rsidRPr="00702072" w:rsidRDefault="001B206D"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Смотр – конкурс «Наш участок самый»</w:t>
            </w: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709"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402844" w:rsidP="00A900F7">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567" w:type="dxa"/>
          </w:tcPr>
          <w:p w:rsidR="001B206D" w:rsidRPr="00702072" w:rsidRDefault="001B206D" w:rsidP="00A900F7">
            <w:pPr>
              <w:pStyle w:val="a3"/>
              <w:spacing w:after="0"/>
              <w:rPr>
                <w:rFonts w:ascii="Times New Roman" w:hAnsi="Times New Roman" w:cs="Times New Roman"/>
                <w:sz w:val="20"/>
                <w:szCs w:val="20"/>
                <w:lang w:val="ru-RU"/>
              </w:rPr>
            </w:pPr>
          </w:p>
        </w:tc>
        <w:tc>
          <w:tcPr>
            <w:tcW w:w="425" w:type="dxa"/>
          </w:tcPr>
          <w:p w:rsidR="001B206D" w:rsidRPr="00702072" w:rsidRDefault="001B206D" w:rsidP="00A900F7">
            <w:pPr>
              <w:pStyle w:val="a3"/>
              <w:spacing w:after="0"/>
              <w:rPr>
                <w:rFonts w:ascii="Times New Roman" w:hAnsi="Times New Roman" w:cs="Times New Roman"/>
                <w:sz w:val="20"/>
                <w:szCs w:val="20"/>
                <w:lang w:val="ru-RU"/>
              </w:rPr>
            </w:pPr>
          </w:p>
        </w:tc>
        <w:tc>
          <w:tcPr>
            <w:tcW w:w="483" w:type="dxa"/>
          </w:tcPr>
          <w:p w:rsidR="001B206D" w:rsidRPr="00702072" w:rsidRDefault="001B206D" w:rsidP="00A900F7">
            <w:pPr>
              <w:pStyle w:val="a3"/>
              <w:spacing w:after="0"/>
              <w:rPr>
                <w:rFonts w:ascii="Times New Roman" w:hAnsi="Times New Roman" w:cs="Times New Roman"/>
                <w:sz w:val="20"/>
                <w:szCs w:val="20"/>
                <w:lang w:val="ru-RU"/>
              </w:rPr>
            </w:pPr>
          </w:p>
        </w:tc>
      </w:tr>
      <w:tr w:rsidR="001B206D" w:rsidRPr="00702072" w:rsidTr="00A5053F">
        <w:tc>
          <w:tcPr>
            <w:tcW w:w="1668" w:type="dxa"/>
            <w:vMerge/>
          </w:tcPr>
          <w:p w:rsidR="001B206D" w:rsidRPr="00702072" w:rsidRDefault="001B206D">
            <w:pPr>
              <w:pStyle w:val="a3"/>
              <w:rPr>
                <w:rFonts w:ascii="Times New Roman" w:hAnsi="Times New Roman" w:cs="Times New Roman"/>
                <w:sz w:val="20"/>
                <w:szCs w:val="20"/>
                <w:lang w:val="ru-RU"/>
              </w:rPr>
            </w:pPr>
          </w:p>
        </w:tc>
        <w:tc>
          <w:tcPr>
            <w:tcW w:w="2409" w:type="dxa"/>
          </w:tcPr>
          <w:p w:rsidR="001B206D" w:rsidRPr="00702072" w:rsidRDefault="001B206D" w:rsidP="005676D4">
            <w:pPr>
              <w:pStyle w:val="a3"/>
              <w:rPr>
                <w:rFonts w:ascii="Times New Roman" w:hAnsi="Times New Roman" w:cs="Times New Roman"/>
                <w:sz w:val="20"/>
                <w:szCs w:val="20"/>
                <w:lang w:val="ru-RU"/>
              </w:rPr>
            </w:pPr>
            <w:r w:rsidRPr="00702072">
              <w:rPr>
                <w:rFonts w:ascii="Times New Roman" w:hAnsi="Times New Roman" w:cs="Times New Roman"/>
                <w:sz w:val="20"/>
                <w:szCs w:val="20"/>
                <w:lang w:val="ru-RU"/>
              </w:rPr>
              <w:t>Проект «Скучен день до вечера, коли делать нечего»</w:t>
            </w:r>
          </w:p>
        </w:tc>
        <w:tc>
          <w:tcPr>
            <w:tcW w:w="567" w:type="dxa"/>
          </w:tcPr>
          <w:p w:rsidR="001B206D" w:rsidRPr="00702072" w:rsidRDefault="001B206D">
            <w:pPr>
              <w:pStyle w:val="a3"/>
              <w:rPr>
                <w:rFonts w:ascii="Times New Roman" w:hAnsi="Times New Roman" w:cs="Times New Roman"/>
                <w:sz w:val="20"/>
                <w:szCs w:val="20"/>
                <w:lang w:val="ru-RU"/>
              </w:rPr>
            </w:pPr>
          </w:p>
        </w:tc>
        <w:tc>
          <w:tcPr>
            <w:tcW w:w="567" w:type="dxa"/>
          </w:tcPr>
          <w:p w:rsidR="001B206D" w:rsidRPr="00702072" w:rsidRDefault="00402844">
            <w:pPr>
              <w:pStyle w:val="a3"/>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1B206D" w:rsidRPr="00702072" w:rsidRDefault="001B206D">
            <w:pPr>
              <w:pStyle w:val="a3"/>
              <w:rPr>
                <w:rFonts w:ascii="Times New Roman" w:hAnsi="Times New Roman" w:cs="Times New Roman"/>
                <w:sz w:val="20"/>
                <w:szCs w:val="20"/>
                <w:lang w:val="ru-RU"/>
              </w:rPr>
            </w:pPr>
          </w:p>
        </w:tc>
        <w:tc>
          <w:tcPr>
            <w:tcW w:w="709" w:type="dxa"/>
          </w:tcPr>
          <w:p w:rsidR="001B206D" w:rsidRPr="00702072" w:rsidRDefault="001B206D">
            <w:pPr>
              <w:pStyle w:val="a3"/>
              <w:rPr>
                <w:rFonts w:ascii="Times New Roman" w:hAnsi="Times New Roman" w:cs="Times New Roman"/>
                <w:sz w:val="20"/>
                <w:szCs w:val="20"/>
                <w:lang w:val="ru-RU"/>
              </w:rPr>
            </w:pPr>
          </w:p>
        </w:tc>
        <w:tc>
          <w:tcPr>
            <w:tcW w:w="567" w:type="dxa"/>
          </w:tcPr>
          <w:p w:rsidR="001B206D" w:rsidRPr="00702072" w:rsidRDefault="001B206D">
            <w:pPr>
              <w:pStyle w:val="a3"/>
              <w:rPr>
                <w:rFonts w:ascii="Times New Roman" w:hAnsi="Times New Roman" w:cs="Times New Roman"/>
                <w:sz w:val="20"/>
                <w:szCs w:val="20"/>
                <w:lang w:val="ru-RU"/>
              </w:rPr>
            </w:pPr>
          </w:p>
        </w:tc>
        <w:tc>
          <w:tcPr>
            <w:tcW w:w="709" w:type="dxa"/>
          </w:tcPr>
          <w:p w:rsidR="001B206D" w:rsidRPr="00702072" w:rsidRDefault="001B206D">
            <w:pPr>
              <w:pStyle w:val="a3"/>
              <w:rPr>
                <w:rFonts w:ascii="Times New Roman" w:hAnsi="Times New Roman" w:cs="Times New Roman"/>
                <w:sz w:val="20"/>
                <w:szCs w:val="20"/>
                <w:lang w:val="ru-RU"/>
              </w:rPr>
            </w:pPr>
          </w:p>
        </w:tc>
        <w:tc>
          <w:tcPr>
            <w:tcW w:w="567" w:type="dxa"/>
          </w:tcPr>
          <w:p w:rsidR="001B206D" w:rsidRPr="00702072" w:rsidRDefault="001B206D">
            <w:pPr>
              <w:pStyle w:val="a3"/>
              <w:rPr>
                <w:rFonts w:ascii="Times New Roman" w:hAnsi="Times New Roman" w:cs="Times New Roman"/>
                <w:sz w:val="20"/>
                <w:szCs w:val="20"/>
                <w:lang w:val="ru-RU"/>
              </w:rPr>
            </w:pPr>
          </w:p>
        </w:tc>
        <w:tc>
          <w:tcPr>
            <w:tcW w:w="567" w:type="dxa"/>
          </w:tcPr>
          <w:p w:rsidR="001B206D" w:rsidRPr="00702072" w:rsidRDefault="001B206D">
            <w:pPr>
              <w:pStyle w:val="a3"/>
              <w:rPr>
                <w:rFonts w:ascii="Times New Roman" w:hAnsi="Times New Roman" w:cs="Times New Roman"/>
                <w:sz w:val="20"/>
                <w:szCs w:val="20"/>
                <w:lang w:val="ru-RU"/>
              </w:rPr>
            </w:pPr>
          </w:p>
        </w:tc>
        <w:tc>
          <w:tcPr>
            <w:tcW w:w="425" w:type="dxa"/>
          </w:tcPr>
          <w:p w:rsidR="001B206D" w:rsidRPr="00702072" w:rsidRDefault="001B206D">
            <w:pPr>
              <w:pStyle w:val="a3"/>
              <w:rPr>
                <w:rFonts w:ascii="Times New Roman" w:hAnsi="Times New Roman" w:cs="Times New Roman"/>
                <w:sz w:val="20"/>
                <w:szCs w:val="20"/>
                <w:lang w:val="ru-RU"/>
              </w:rPr>
            </w:pPr>
          </w:p>
        </w:tc>
        <w:tc>
          <w:tcPr>
            <w:tcW w:w="567" w:type="dxa"/>
          </w:tcPr>
          <w:p w:rsidR="001B206D" w:rsidRPr="00702072" w:rsidRDefault="001B206D">
            <w:pPr>
              <w:pStyle w:val="a3"/>
              <w:rPr>
                <w:rFonts w:ascii="Times New Roman" w:hAnsi="Times New Roman" w:cs="Times New Roman"/>
                <w:sz w:val="20"/>
                <w:szCs w:val="20"/>
                <w:lang w:val="ru-RU"/>
              </w:rPr>
            </w:pPr>
          </w:p>
        </w:tc>
        <w:tc>
          <w:tcPr>
            <w:tcW w:w="425" w:type="dxa"/>
          </w:tcPr>
          <w:p w:rsidR="001B206D" w:rsidRPr="00702072" w:rsidRDefault="001B206D">
            <w:pPr>
              <w:pStyle w:val="a3"/>
              <w:rPr>
                <w:rFonts w:ascii="Times New Roman" w:hAnsi="Times New Roman" w:cs="Times New Roman"/>
                <w:sz w:val="20"/>
                <w:szCs w:val="20"/>
                <w:lang w:val="ru-RU"/>
              </w:rPr>
            </w:pPr>
          </w:p>
        </w:tc>
        <w:tc>
          <w:tcPr>
            <w:tcW w:w="483" w:type="dxa"/>
          </w:tcPr>
          <w:p w:rsidR="001B206D" w:rsidRPr="00702072" w:rsidRDefault="001B206D">
            <w:pPr>
              <w:pStyle w:val="a3"/>
              <w:rPr>
                <w:rFonts w:ascii="Times New Roman" w:hAnsi="Times New Roman" w:cs="Times New Roman"/>
                <w:sz w:val="20"/>
                <w:szCs w:val="20"/>
                <w:lang w:val="ru-RU"/>
              </w:rPr>
            </w:pPr>
          </w:p>
        </w:tc>
      </w:tr>
      <w:tr w:rsidR="00334675" w:rsidRPr="00702072" w:rsidTr="00A5053F">
        <w:tc>
          <w:tcPr>
            <w:tcW w:w="1668" w:type="dxa"/>
          </w:tcPr>
          <w:p w:rsidR="001A0101" w:rsidRPr="00702072" w:rsidRDefault="001A0101"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Этикоэстетическое </w:t>
            </w:r>
          </w:p>
          <w:p w:rsidR="00334675" w:rsidRPr="00702072" w:rsidRDefault="001A0101"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«Я в мире прекрасного»</w:t>
            </w:r>
          </w:p>
        </w:tc>
        <w:tc>
          <w:tcPr>
            <w:tcW w:w="2409" w:type="dxa"/>
          </w:tcPr>
          <w:p w:rsidR="00334675" w:rsidRPr="00702072" w:rsidRDefault="009B7A1E"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Дизайн-проект «Новогодняя сказка в группе» </w:t>
            </w: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709" w:type="dxa"/>
          </w:tcPr>
          <w:p w:rsidR="00334675" w:rsidRPr="00702072" w:rsidRDefault="00402844"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483" w:type="dxa"/>
          </w:tcPr>
          <w:p w:rsidR="00334675" w:rsidRPr="00702072" w:rsidRDefault="00334675" w:rsidP="0067780E">
            <w:pPr>
              <w:pStyle w:val="a3"/>
              <w:spacing w:after="0"/>
              <w:rPr>
                <w:rFonts w:ascii="Times New Roman" w:hAnsi="Times New Roman" w:cs="Times New Roman"/>
                <w:sz w:val="20"/>
                <w:szCs w:val="20"/>
                <w:lang w:val="ru-RU"/>
              </w:rPr>
            </w:pPr>
          </w:p>
        </w:tc>
      </w:tr>
      <w:tr w:rsidR="00334675" w:rsidRPr="00702072" w:rsidTr="00A5053F">
        <w:tc>
          <w:tcPr>
            <w:tcW w:w="1668" w:type="dxa"/>
          </w:tcPr>
          <w:p w:rsidR="00334675" w:rsidRPr="00702072" w:rsidRDefault="00334675" w:rsidP="0067780E">
            <w:pPr>
              <w:pStyle w:val="a3"/>
              <w:spacing w:after="0"/>
              <w:rPr>
                <w:rFonts w:ascii="Times New Roman" w:hAnsi="Times New Roman" w:cs="Times New Roman"/>
                <w:sz w:val="20"/>
                <w:szCs w:val="20"/>
                <w:lang w:val="ru-RU"/>
              </w:rPr>
            </w:pPr>
          </w:p>
        </w:tc>
        <w:tc>
          <w:tcPr>
            <w:tcW w:w="2409" w:type="dxa"/>
          </w:tcPr>
          <w:p w:rsidR="00334675" w:rsidRPr="00702072" w:rsidRDefault="009B7A1E"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Выставка рисунков</w:t>
            </w: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402844"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483" w:type="dxa"/>
          </w:tcPr>
          <w:p w:rsidR="00334675" w:rsidRPr="00702072" w:rsidRDefault="00334675" w:rsidP="0067780E">
            <w:pPr>
              <w:pStyle w:val="a3"/>
              <w:spacing w:after="0"/>
              <w:rPr>
                <w:rFonts w:ascii="Times New Roman" w:hAnsi="Times New Roman" w:cs="Times New Roman"/>
                <w:sz w:val="20"/>
                <w:szCs w:val="20"/>
                <w:lang w:val="ru-RU"/>
              </w:rPr>
            </w:pPr>
          </w:p>
        </w:tc>
      </w:tr>
      <w:tr w:rsidR="00334675" w:rsidRPr="00702072" w:rsidTr="00A5053F">
        <w:tc>
          <w:tcPr>
            <w:tcW w:w="1668" w:type="dxa"/>
          </w:tcPr>
          <w:p w:rsidR="00334675" w:rsidRPr="00702072" w:rsidRDefault="00334675" w:rsidP="0067780E">
            <w:pPr>
              <w:pStyle w:val="a3"/>
              <w:spacing w:after="0"/>
              <w:rPr>
                <w:rFonts w:ascii="Times New Roman" w:hAnsi="Times New Roman" w:cs="Times New Roman"/>
                <w:sz w:val="20"/>
                <w:szCs w:val="20"/>
                <w:lang w:val="ru-RU"/>
              </w:rPr>
            </w:pPr>
          </w:p>
        </w:tc>
        <w:tc>
          <w:tcPr>
            <w:tcW w:w="2409" w:type="dxa"/>
          </w:tcPr>
          <w:p w:rsidR="0067780E" w:rsidRPr="00702072" w:rsidRDefault="009B7A1E"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Фестиваль </w:t>
            </w:r>
          </w:p>
          <w:p w:rsidR="00334675" w:rsidRPr="00702072" w:rsidRDefault="009B7A1E"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«Ах эта музыка»</w:t>
            </w: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402844"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483" w:type="dxa"/>
          </w:tcPr>
          <w:p w:rsidR="00334675" w:rsidRPr="00702072" w:rsidRDefault="00334675" w:rsidP="0067780E">
            <w:pPr>
              <w:pStyle w:val="a3"/>
              <w:spacing w:after="0"/>
              <w:rPr>
                <w:rFonts w:ascii="Times New Roman" w:hAnsi="Times New Roman" w:cs="Times New Roman"/>
                <w:sz w:val="20"/>
                <w:szCs w:val="20"/>
                <w:lang w:val="ru-RU"/>
              </w:rPr>
            </w:pPr>
          </w:p>
        </w:tc>
      </w:tr>
      <w:tr w:rsidR="00334675" w:rsidRPr="00702072" w:rsidTr="00A5053F">
        <w:tc>
          <w:tcPr>
            <w:tcW w:w="1668" w:type="dxa"/>
          </w:tcPr>
          <w:p w:rsidR="00334675" w:rsidRPr="00702072" w:rsidRDefault="00334675" w:rsidP="0067780E">
            <w:pPr>
              <w:pStyle w:val="a3"/>
              <w:spacing w:after="0"/>
              <w:rPr>
                <w:rFonts w:ascii="Times New Roman" w:hAnsi="Times New Roman" w:cs="Times New Roman"/>
                <w:sz w:val="20"/>
                <w:szCs w:val="20"/>
                <w:lang w:val="ru-RU"/>
              </w:rPr>
            </w:pPr>
          </w:p>
        </w:tc>
        <w:tc>
          <w:tcPr>
            <w:tcW w:w="2409" w:type="dxa"/>
          </w:tcPr>
          <w:p w:rsidR="00334675" w:rsidRPr="00702072" w:rsidRDefault="00B972F9"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День театра. Проект «Виват, театр»</w:t>
            </w: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402844"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483" w:type="dxa"/>
          </w:tcPr>
          <w:p w:rsidR="00334675" w:rsidRPr="00702072" w:rsidRDefault="00334675" w:rsidP="0067780E">
            <w:pPr>
              <w:pStyle w:val="a3"/>
              <w:spacing w:after="0"/>
              <w:rPr>
                <w:rFonts w:ascii="Times New Roman" w:hAnsi="Times New Roman" w:cs="Times New Roman"/>
                <w:sz w:val="20"/>
                <w:szCs w:val="20"/>
                <w:lang w:val="ru-RU"/>
              </w:rPr>
            </w:pPr>
          </w:p>
        </w:tc>
      </w:tr>
      <w:tr w:rsidR="00334675" w:rsidRPr="00702072" w:rsidTr="00A5053F">
        <w:tc>
          <w:tcPr>
            <w:tcW w:w="1668" w:type="dxa"/>
          </w:tcPr>
          <w:p w:rsidR="00334675" w:rsidRPr="00702072" w:rsidRDefault="00334675" w:rsidP="0067780E">
            <w:pPr>
              <w:pStyle w:val="a3"/>
              <w:spacing w:after="0"/>
              <w:rPr>
                <w:rFonts w:ascii="Times New Roman" w:hAnsi="Times New Roman" w:cs="Times New Roman"/>
                <w:sz w:val="20"/>
                <w:szCs w:val="20"/>
                <w:lang w:val="ru-RU"/>
              </w:rPr>
            </w:pPr>
          </w:p>
        </w:tc>
        <w:tc>
          <w:tcPr>
            <w:tcW w:w="2409" w:type="dxa"/>
          </w:tcPr>
          <w:p w:rsidR="00334675" w:rsidRPr="00702072" w:rsidRDefault="00B972F9" w:rsidP="00B972F9">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Развлечение «Волшебное путешествие в страну хороших манер» </w:t>
            </w: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A5018"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483" w:type="dxa"/>
          </w:tcPr>
          <w:p w:rsidR="00334675" w:rsidRPr="00702072" w:rsidRDefault="00334675" w:rsidP="0067780E">
            <w:pPr>
              <w:pStyle w:val="a3"/>
              <w:spacing w:after="0"/>
              <w:rPr>
                <w:rFonts w:ascii="Times New Roman" w:hAnsi="Times New Roman" w:cs="Times New Roman"/>
                <w:sz w:val="20"/>
                <w:szCs w:val="20"/>
                <w:lang w:val="ru-RU"/>
              </w:rPr>
            </w:pPr>
          </w:p>
        </w:tc>
      </w:tr>
      <w:tr w:rsidR="00334675" w:rsidRPr="00702072" w:rsidTr="00A5053F">
        <w:tc>
          <w:tcPr>
            <w:tcW w:w="1668" w:type="dxa"/>
          </w:tcPr>
          <w:p w:rsidR="00334675" w:rsidRPr="00702072" w:rsidRDefault="00334675" w:rsidP="0067780E">
            <w:pPr>
              <w:pStyle w:val="a3"/>
              <w:spacing w:after="0"/>
              <w:rPr>
                <w:rFonts w:ascii="Times New Roman" w:hAnsi="Times New Roman" w:cs="Times New Roman"/>
                <w:sz w:val="20"/>
                <w:szCs w:val="20"/>
                <w:lang w:val="ru-RU"/>
              </w:rPr>
            </w:pPr>
          </w:p>
        </w:tc>
        <w:tc>
          <w:tcPr>
            <w:tcW w:w="2409" w:type="dxa"/>
          </w:tcPr>
          <w:p w:rsidR="00334675" w:rsidRPr="00702072" w:rsidRDefault="00B972F9"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Викторина «В мире </w:t>
            </w:r>
            <w:r w:rsidRPr="00702072">
              <w:rPr>
                <w:rFonts w:ascii="Times New Roman" w:hAnsi="Times New Roman" w:cs="Times New Roman"/>
                <w:sz w:val="20"/>
                <w:szCs w:val="20"/>
                <w:lang w:val="ru-RU"/>
              </w:rPr>
              <w:lastRenderedPageBreak/>
              <w:t>народной сказки»</w:t>
            </w: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709"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A5018"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567" w:type="dxa"/>
          </w:tcPr>
          <w:p w:rsidR="00334675" w:rsidRPr="00702072" w:rsidRDefault="00334675" w:rsidP="0067780E">
            <w:pPr>
              <w:pStyle w:val="a3"/>
              <w:spacing w:after="0"/>
              <w:rPr>
                <w:rFonts w:ascii="Times New Roman" w:hAnsi="Times New Roman" w:cs="Times New Roman"/>
                <w:sz w:val="20"/>
                <w:szCs w:val="20"/>
                <w:lang w:val="ru-RU"/>
              </w:rPr>
            </w:pPr>
          </w:p>
        </w:tc>
        <w:tc>
          <w:tcPr>
            <w:tcW w:w="425" w:type="dxa"/>
          </w:tcPr>
          <w:p w:rsidR="00334675" w:rsidRPr="00702072" w:rsidRDefault="00334675" w:rsidP="0067780E">
            <w:pPr>
              <w:pStyle w:val="a3"/>
              <w:spacing w:after="0"/>
              <w:rPr>
                <w:rFonts w:ascii="Times New Roman" w:hAnsi="Times New Roman" w:cs="Times New Roman"/>
                <w:sz w:val="20"/>
                <w:szCs w:val="20"/>
                <w:lang w:val="ru-RU"/>
              </w:rPr>
            </w:pPr>
          </w:p>
        </w:tc>
        <w:tc>
          <w:tcPr>
            <w:tcW w:w="483" w:type="dxa"/>
          </w:tcPr>
          <w:p w:rsidR="00334675" w:rsidRPr="00702072" w:rsidRDefault="00334675" w:rsidP="0067780E">
            <w:pPr>
              <w:pStyle w:val="a3"/>
              <w:spacing w:after="0"/>
              <w:rPr>
                <w:rFonts w:ascii="Times New Roman" w:hAnsi="Times New Roman" w:cs="Times New Roman"/>
                <w:sz w:val="20"/>
                <w:szCs w:val="20"/>
                <w:lang w:val="ru-RU"/>
              </w:rPr>
            </w:pPr>
          </w:p>
        </w:tc>
      </w:tr>
      <w:tr w:rsidR="00B972F9" w:rsidRPr="00702072" w:rsidTr="00A5053F">
        <w:tc>
          <w:tcPr>
            <w:tcW w:w="1668" w:type="dxa"/>
          </w:tcPr>
          <w:p w:rsidR="00B972F9" w:rsidRPr="00702072" w:rsidRDefault="00B972F9" w:rsidP="0067780E">
            <w:pPr>
              <w:pStyle w:val="a3"/>
              <w:spacing w:after="0"/>
              <w:rPr>
                <w:rFonts w:ascii="Times New Roman" w:hAnsi="Times New Roman" w:cs="Times New Roman"/>
                <w:sz w:val="20"/>
                <w:szCs w:val="20"/>
                <w:lang w:val="ru-RU"/>
              </w:rPr>
            </w:pPr>
          </w:p>
        </w:tc>
        <w:tc>
          <w:tcPr>
            <w:tcW w:w="2409" w:type="dxa"/>
          </w:tcPr>
          <w:p w:rsidR="00B972F9" w:rsidRPr="00702072" w:rsidRDefault="00B972F9"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День славянской письменности и культуры</w:t>
            </w: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709" w:type="dxa"/>
          </w:tcPr>
          <w:p w:rsidR="00B972F9" w:rsidRPr="00702072" w:rsidRDefault="00B972F9" w:rsidP="0067780E">
            <w:pPr>
              <w:pStyle w:val="a3"/>
              <w:spacing w:after="0"/>
              <w:rPr>
                <w:rFonts w:ascii="Times New Roman" w:hAnsi="Times New Roman" w:cs="Times New Roman"/>
                <w:sz w:val="20"/>
                <w:szCs w:val="20"/>
                <w:lang w:val="ru-RU"/>
              </w:rPr>
            </w:pP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709" w:type="dxa"/>
          </w:tcPr>
          <w:p w:rsidR="00B972F9" w:rsidRPr="00702072" w:rsidRDefault="00B972F9" w:rsidP="0067780E">
            <w:pPr>
              <w:pStyle w:val="a3"/>
              <w:spacing w:after="0"/>
              <w:rPr>
                <w:rFonts w:ascii="Times New Roman" w:hAnsi="Times New Roman" w:cs="Times New Roman"/>
                <w:sz w:val="20"/>
                <w:szCs w:val="20"/>
                <w:lang w:val="ru-RU"/>
              </w:rPr>
            </w:pP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425" w:type="dxa"/>
          </w:tcPr>
          <w:p w:rsidR="00B972F9" w:rsidRPr="00702072" w:rsidRDefault="003A5018"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425" w:type="dxa"/>
          </w:tcPr>
          <w:p w:rsidR="00B972F9" w:rsidRPr="00702072" w:rsidRDefault="00B972F9" w:rsidP="0067780E">
            <w:pPr>
              <w:pStyle w:val="a3"/>
              <w:spacing w:after="0"/>
              <w:rPr>
                <w:rFonts w:ascii="Times New Roman" w:hAnsi="Times New Roman" w:cs="Times New Roman"/>
                <w:sz w:val="20"/>
                <w:szCs w:val="20"/>
                <w:lang w:val="ru-RU"/>
              </w:rPr>
            </w:pPr>
          </w:p>
        </w:tc>
        <w:tc>
          <w:tcPr>
            <w:tcW w:w="483" w:type="dxa"/>
          </w:tcPr>
          <w:p w:rsidR="00B972F9" w:rsidRPr="00702072" w:rsidRDefault="00B972F9" w:rsidP="0067780E">
            <w:pPr>
              <w:pStyle w:val="a3"/>
              <w:spacing w:after="0"/>
              <w:rPr>
                <w:rFonts w:ascii="Times New Roman" w:hAnsi="Times New Roman" w:cs="Times New Roman"/>
                <w:sz w:val="20"/>
                <w:szCs w:val="20"/>
                <w:lang w:val="ru-RU"/>
              </w:rPr>
            </w:pPr>
          </w:p>
        </w:tc>
      </w:tr>
      <w:tr w:rsidR="00B972F9" w:rsidRPr="00702072" w:rsidTr="00A5053F">
        <w:tc>
          <w:tcPr>
            <w:tcW w:w="1668" w:type="dxa"/>
          </w:tcPr>
          <w:p w:rsidR="00B972F9" w:rsidRPr="00702072" w:rsidRDefault="00B972F9" w:rsidP="0067780E">
            <w:pPr>
              <w:pStyle w:val="a3"/>
              <w:spacing w:after="0"/>
              <w:rPr>
                <w:rFonts w:ascii="Times New Roman" w:hAnsi="Times New Roman" w:cs="Times New Roman"/>
                <w:sz w:val="20"/>
                <w:szCs w:val="20"/>
                <w:lang w:val="ru-RU"/>
              </w:rPr>
            </w:pPr>
          </w:p>
        </w:tc>
        <w:tc>
          <w:tcPr>
            <w:tcW w:w="2409" w:type="dxa"/>
          </w:tcPr>
          <w:p w:rsidR="00B972F9" w:rsidRPr="00702072" w:rsidRDefault="00B972F9"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День детской книги</w:t>
            </w: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709" w:type="dxa"/>
          </w:tcPr>
          <w:p w:rsidR="00B972F9" w:rsidRPr="00702072" w:rsidRDefault="00B972F9" w:rsidP="0067780E">
            <w:pPr>
              <w:pStyle w:val="a3"/>
              <w:spacing w:after="0"/>
              <w:rPr>
                <w:rFonts w:ascii="Times New Roman" w:hAnsi="Times New Roman" w:cs="Times New Roman"/>
                <w:sz w:val="20"/>
                <w:szCs w:val="20"/>
                <w:lang w:val="ru-RU"/>
              </w:rPr>
            </w:pP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709" w:type="dxa"/>
          </w:tcPr>
          <w:p w:rsidR="00B972F9" w:rsidRPr="00702072" w:rsidRDefault="003A5018" w:rsidP="0067780E">
            <w:pPr>
              <w:pStyle w:val="a3"/>
              <w:spacing w:after="0"/>
              <w:rPr>
                <w:rFonts w:ascii="Times New Roman" w:hAnsi="Times New Roman" w:cs="Times New Roman"/>
                <w:sz w:val="20"/>
                <w:szCs w:val="20"/>
                <w:lang w:val="ru-RU"/>
              </w:rPr>
            </w:pPr>
            <w:r w:rsidRPr="00702072">
              <w:rPr>
                <w:rFonts w:ascii="Times New Roman" w:hAnsi="Times New Roman" w:cs="Times New Roman"/>
                <w:sz w:val="20"/>
                <w:szCs w:val="20"/>
                <w:lang w:val="ru-RU"/>
              </w:rPr>
              <w:t>+</w:t>
            </w: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425" w:type="dxa"/>
          </w:tcPr>
          <w:p w:rsidR="00B972F9" w:rsidRPr="00702072" w:rsidRDefault="00B972F9" w:rsidP="0067780E">
            <w:pPr>
              <w:pStyle w:val="a3"/>
              <w:spacing w:after="0"/>
              <w:rPr>
                <w:rFonts w:ascii="Times New Roman" w:hAnsi="Times New Roman" w:cs="Times New Roman"/>
                <w:sz w:val="20"/>
                <w:szCs w:val="20"/>
                <w:lang w:val="ru-RU"/>
              </w:rPr>
            </w:pPr>
          </w:p>
        </w:tc>
        <w:tc>
          <w:tcPr>
            <w:tcW w:w="567" w:type="dxa"/>
          </w:tcPr>
          <w:p w:rsidR="00B972F9" w:rsidRPr="00702072" w:rsidRDefault="00B972F9" w:rsidP="0067780E">
            <w:pPr>
              <w:pStyle w:val="a3"/>
              <w:spacing w:after="0"/>
              <w:rPr>
                <w:rFonts w:ascii="Times New Roman" w:hAnsi="Times New Roman" w:cs="Times New Roman"/>
                <w:sz w:val="20"/>
                <w:szCs w:val="20"/>
                <w:lang w:val="ru-RU"/>
              </w:rPr>
            </w:pPr>
          </w:p>
        </w:tc>
        <w:tc>
          <w:tcPr>
            <w:tcW w:w="425" w:type="dxa"/>
          </w:tcPr>
          <w:p w:rsidR="00B972F9" w:rsidRPr="00702072" w:rsidRDefault="00B972F9" w:rsidP="0067780E">
            <w:pPr>
              <w:pStyle w:val="a3"/>
              <w:spacing w:after="0"/>
              <w:rPr>
                <w:rFonts w:ascii="Times New Roman" w:hAnsi="Times New Roman" w:cs="Times New Roman"/>
                <w:sz w:val="20"/>
                <w:szCs w:val="20"/>
                <w:lang w:val="ru-RU"/>
              </w:rPr>
            </w:pPr>
          </w:p>
        </w:tc>
        <w:tc>
          <w:tcPr>
            <w:tcW w:w="483" w:type="dxa"/>
          </w:tcPr>
          <w:p w:rsidR="00B972F9" w:rsidRPr="00702072" w:rsidRDefault="00B972F9" w:rsidP="0067780E">
            <w:pPr>
              <w:pStyle w:val="a3"/>
              <w:spacing w:after="0"/>
              <w:rPr>
                <w:rFonts w:ascii="Times New Roman" w:hAnsi="Times New Roman" w:cs="Times New Roman"/>
                <w:sz w:val="20"/>
                <w:szCs w:val="20"/>
                <w:lang w:val="ru-RU"/>
              </w:rPr>
            </w:pPr>
          </w:p>
        </w:tc>
      </w:tr>
    </w:tbl>
    <w:p w:rsidR="00B75FAE" w:rsidRPr="00702072" w:rsidRDefault="00B75FAE" w:rsidP="005654D8">
      <w:pPr>
        <w:pStyle w:val="a3"/>
        <w:jc w:val="center"/>
        <w:rPr>
          <w:rFonts w:ascii="Times New Roman" w:hAnsi="Times New Roman" w:cs="Times New Roman"/>
          <w:b/>
          <w:lang w:val="ru-RU"/>
        </w:rPr>
      </w:pPr>
    </w:p>
    <w:p w:rsidR="00F576C4" w:rsidRPr="00702072" w:rsidRDefault="005654D8" w:rsidP="005654D8">
      <w:pPr>
        <w:pStyle w:val="a3"/>
        <w:jc w:val="center"/>
        <w:rPr>
          <w:rFonts w:ascii="Times New Roman" w:hAnsi="Times New Roman" w:cs="Times New Roman"/>
          <w:b/>
          <w:lang w:val="ru-RU"/>
        </w:rPr>
      </w:pPr>
      <w:r w:rsidRPr="00702072">
        <w:rPr>
          <w:rFonts w:ascii="Times New Roman" w:hAnsi="Times New Roman" w:cs="Times New Roman"/>
          <w:b/>
          <w:lang w:val="ru-RU"/>
        </w:rPr>
        <w:t>Этнокалендарь</w:t>
      </w:r>
    </w:p>
    <w:tbl>
      <w:tblPr>
        <w:tblStyle w:val="ad"/>
        <w:tblW w:w="0" w:type="auto"/>
        <w:tblLayout w:type="fixed"/>
        <w:tblLook w:val="04A0"/>
      </w:tblPr>
      <w:tblGrid>
        <w:gridCol w:w="1668"/>
        <w:gridCol w:w="1559"/>
        <w:gridCol w:w="1417"/>
        <w:gridCol w:w="1418"/>
        <w:gridCol w:w="1628"/>
        <w:gridCol w:w="1367"/>
        <w:gridCol w:w="123"/>
        <w:gridCol w:w="1575"/>
      </w:tblGrid>
      <w:tr w:rsidR="005654D8" w:rsidRPr="00702072" w:rsidTr="00B75FAE">
        <w:tc>
          <w:tcPr>
            <w:tcW w:w="10755" w:type="dxa"/>
            <w:gridSpan w:val="8"/>
          </w:tcPr>
          <w:p w:rsidR="005654D8" w:rsidRPr="00702072" w:rsidRDefault="005654D8"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 xml:space="preserve">Сентябрь </w:t>
            </w:r>
          </w:p>
        </w:tc>
      </w:tr>
      <w:tr w:rsidR="0058072F" w:rsidRPr="00861AB1" w:rsidTr="00861AB1">
        <w:tc>
          <w:tcPr>
            <w:tcW w:w="1668" w:type="dxa"/>
          </w:tcPr>
          <w:p w:rsidR="005654D8" w:rsidRPr="00702072" w:rsidRDefault="005654D8"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 xml:space="preserve">Название праздника </w:t>
            </w:r>
            <w:r w:rsidR="00C62286" w:rsidRPr="00702072">
              <w:rPr>
                <w:rFonts w:ascii="Times New Roman" w:hAnsi="Times New Roman" w:cs="Times New Roman"/>
                <w:b/>
                <w:sz w:val="20"/>
                <w:szCs w:val="20"/>
                <w:lang w:val="ru-RU"/>
              </w:rPr>
              <w:t>(события)</w:t>
            </w:r>
          </w:p>
        </w:tc>
        <w:tc>
          <w:tcPr>
            <w:tcW w:w="1559" w:type="dxa"/>
          </w:tcPr>
          <w:p w:rsidR="005654D8" w:rsidRPr="00702072" w:rsidRDefault="00C6228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5654D8" w:rsidRPr="00702072" w:rsidRDefault="00C6228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5654D8" w:rsidRPr="00702072" w:rsidRDefault="00C6228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5654D8" w:rsidRPr="00702072" w:rsidRDefault="00C6228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490" w:type="dxa"/>
            <w:gridSpan w:val="2"/>
          </w:tcPr>
          <w:p w:rsidR="005654D8" w:rsidRPr="00861AB1" w:rsidRDefault="00C62286" w:rsidP="009E2A4D">
            <w:pPr>
              <w:pStyle w:val="a3"/>
              <w:spacing w:after="0"/>
              <w:jc w:val="center"/>
              <w:rPr>
                <w:rFonts w:ascii="Times New Roman" w:hAnsi="Times New Roman" w:cs="Times New Roman"/>
                <w:b/>
                <w:sz w:val="20"/>
                <w:szCs w:val="20"/>
                <w:lang w:val="ru-RU"/>
              </w:rPr>
            </w:pPr>
            <w:r w:rsidRPr="00861AB1">
              <w:rPr>
                <w:rFonts w:ascii="Times New Roman" w:hAnsi="Times New Roman" w:cs="Times New Roman"/>
                <w:b/>
                <w:sz w:val="20"/>
                <w:szCs w:val="20"/>
                <w:lang w:val="ru-RU"/>
              </w:rPr>
              <w:t xml:space="preserve">Подгот. </w:t>
            </w:r>
            <w:r w:rsidR="00861AB1">
              <w:rPr>
                <w:rFonts w:ascii="Times New Roman" w:hAnsi="Times New Roman" w:cs="Times New Roman"/>
                <w:b/>
                <w:sz w:val="20"/>
                <w:szCs w:val="20"/>
                <w:lang w:val="ru-RU"/>
              </w:rPr>
              <w:t>г</w:t>
            </w:r>
            <w:r w:rsidRPr="00861AB1">
              <w:rPr>
                <w:rFonts w:ascii="Times New Roman" w:hAnsi="Times New Roman" w:cs="Times New Roman"/>
                <w:b/>
                <w:sz w:val="20"/>
                <w:szCs w:val="20"/>
                <w:lang w:val="ru-RU"/>
              </w:rPr>
              <w:t>руппа</w:t>
            </w:r>
            <w:r w:rsidR="00861AB1">
              <w:rPr>
                <w:rFonts w:ascii="Times New Roman" w:hAnsi="Times New Roman" w:cs="Times New Roman"/>
                <w:b/>
                <w:sz w:val="20"/>
                <w:szCs w:val="20"/>
                <w:lang w:val="ru-RU"/>
              </w:rPr>
              <w:t xml:space="preserve"> №8</w:t>
            </w:r>
          </w:p>
        </w:tc>
        <w:tc>
          <w:tcPr>
            <w:tcW w:w="1575" w:type="dxa"/>
          </w:tcPr>
          <w:p w:rsidR="005654D8"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Подгот</w:t>
            </w:r>
          </w:p>
          <w:p w:rsid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группа№10</w:t>
            </w:r>
          </w:p>
          <w:p w:rsidR="00861AB1" w:rsidRPr="00861AB1" w:rsidRDefault="00861AB1" w:rsidP="009E2A4D">
            <w:pPr>
              <w:pStyle w:val="a3"/>
              <w:spacing w:after="0"/>
              <w:jc w:val="center"/>
              <w:rPr>
                <w:rFonts w:ascii="Times New Roman" w:hAnsi="Times New Roman" w:cs="Times New Roman"/>
                <w:b/>
                <w:sz w:val="20"/>
                <w:szCs w:val="20"/>
                <w:lang w:val="ru-RU"/>
              </w:rPr>
            </w:pPr>
          </w:p>
        </w:tc>
      </w:tr>
      <w:tr w:rsidR="0058072F" w:rsidRPr="005D6029" w:rsidTr="00861AB1">
        <w:tc>
          <w:tcPr>
            <w:tcW w:w="1668" w:type="dxa"/>
          </w:tcPr>
          <w:p w:rsidR="005654D8" w:rsidRPr="00702072" w:rsidRDefault="00C6228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Осенины Приобщить детей к истокам русского фольклора, через ознакомление с </w:t>
            </w:r>
            <w:r w:rsidR="006A4AFF" w:rsidRPr="00702072">
              <w:rPr>
                <w:rFonts w:ascii="Times New Roman" w:hAnsi="Times New Roman" w:cs="Times New Roman"/>
                <w:sz w:val="20"/>
                <w:szCs w:val="20"/>
                <w:lang w:val="ru-RU"/>
              </w:rPr>
              <w:t>народными русскими обыча</w:t>
            </w:r>
            <w:r w:rsidRPr="00702072">
              <w:rPr>
                <w:rFonts w:ascii="Times New Roman" w:hAnsi="Times New Roman" w:cs="Times New Roman"/>
                <w:sz w:val="20"/>
                <w:szCs w:val="20"/>
                <w:lang w:val="ru-RU"/>
              </w:rPr>
              <w:t>ями</w:t>
            </w:r>
          </w:p>
        </w:tc>
        <w:tc>
          <w:tcPr>
            <w:tcW w:w="1559" w:type="dxa"/>
          </w:tcPr>
          <w:p w:rsidR="005654D8" w:rsidRPr="00702072" w:rsidRDefault="007A19B9"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Д\и «Овощи и фрукты» Чтение потешки «Помидор на грядке»</w:t>
            </w:r>
          </w:p>
        </w:tc>
        <w:tc>
          <w:tcPr>
            <w:tcW w:w="1417" w:type="dxa"/>
          </w:tcPr>
          <w:p w:rsidR="005654D8" w:rsidRPr="00702072" w:rsidRDefault="007A19B9"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Чтение рассказа Сутеева «Яблоко» Д</w:t>
            </w:r>
            <w:r w:rsidR="006A4AFF" w:rsidRPr="00702072">
              <w:rPr>
                <w:rFonts w:ascii="Times New Roman" w:hAnsi="Times New Roman" w:cs="Times New Roman"/>
                <w:sz w:val="20"/>
                <w:szCs w:val="20"/>
                <w:lang w:val="ru-RU"/>
              </w:rPr>
              <w:t>/</w:t>
            </w:r>
            <w:r w:rsidRPr="00702072">
              <w:rPr>
                <w:rFonts w:ascii="Times New Roman" w:hAnsi="Times New Roman" w:cs="Times New Roman"/>
                <w:sz w:val="20"/>
                <w:szCs w:val="20"/>
                <w:lang w:val="ru-RU"/>
              </w:rPr>
              <w:t>и «Соберем овощи в корзинку »</w:t>
            </w:r>
          </w:p>
        </w:tc>
        <w:tc>
          <w:tcPr>
            <w:tcW w:w="1418" w:type="dxa"/>
          </w:tcPr>
          <w:p w:rsidR="005654D8" w:rsidRPr="00702072" w:rsidRDefault="007A19B9"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Развлечение «Путешествие на паровозике к осени»</w:t>
            </w:r>
          </w:p>
        </w:tc>
        <w:tc>
          <w:tcPr>
            <w:tcW w:w="1628" w:type="dxa"/>
          </w:tcPr>
          <w:p w:rsidR="005654D8" w:rsidRPr="00702072" w:rsidRDefault="007A19B9"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Квест –</w:t>
            </w:r>
            <w:r w:rsidR="006A4AFF" w:rsidRPr="00702072">
              <w:rPr>
                <w:rFonts w:ascii="Times New Roman" w:hAnsi="Times New Roman" w:cs="Times New Roman"/>
                <w:sz w:val="20"/>
                <w:szCs w:val="20"/>
                <w:lang w:val="ru-RU"/>
              </w:rPr>
              <w:t xml:space="preserve"> игра «Секреты осени» Познавате</w:t>
            </w:r>
            <w:r w:rsidRPr="00702072">
              <w:rPr>
                <w:rFonts w:ascii="Times New Roman" w:hAnsi="Times New Roman" w:cs="Times New Roman"/>
                <w:sz w:val="20"/>
                <w:szCs w:val="20"/>
                <w:lang w:val="ru-RU"/>
              </w:rPr>
              <w:t>льная викторина «Приметы осени»</w:t>
            </w:r>
          </w:p>
        </w:tc>
        <w:tc>
          <w:tcPr>
            <w:tcW w:w="1490" w:type="dxa"/>
            <w:gridSpan w:val="2"/>
          </w:tcPr>
          <w:p w:rsidR="005654D8" w:rsidRPr="00702072" w:rsidRDefault="007A19B9" w:rsidP="009E2A4D">
            <w:pPr>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Фольклорный праздник «Осенины</w:t>
            </w:r>
            <w:r w:rsidR="006A4AFF" w:rsidRPr="00702072">
              <w:rPr>
                <w:rFonts w:ascii="Times New Roman" w:hAnsi="Times New Roman" w:cs="Times New Roman"/>
                <w:sz w:val="20"/>
                <w:szCs w:val="20"/>
                <w:lang w:val="ru-RU"/>
              </w:rPr>
              <w:t xml:space="preserve"> </w:t>
            </w:r>
            <w:r w:rsidRPr="00702072">
              <w:rPr>
                <w:rFonts w:ascii="Times New Roman" w:hAnsi="Times New Roman" w:cs="Times New Roman"/>
                <w:sz w:val="20"/>
                <w:szCs w:val="20"/>
                <w:lang w:val="ru-RU"/>
              </w:rPr>
              <w:t>осени именины»</w:t>
            </w:r>
          </w:p>
        </w:tc>
        <w:tc>
          <w:tcPr>
            <w:tcW w:w="1575" w:type="dxa"/>
          </w:tcPr>
          <w:p w:rsidR="005654D8" w:rsidRPr="00702072" w:rsidRDefault="00367F67"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Развлечение «Осень в гости к нам пришла»</w:t>
            </w:r>
          </w:p>
        </w:tc>
      </w:tr>
      <w:tr w:rsidR="006A4AFF" w:rsidRPr="00702072" w:rsidTr="00B75FAE">
        <w:tc>
          <w:tcPr>
            <w:tcW w:w="10755" w:type="dxa"/>
            <w:gridSpan w:val="8"/>
          </w:tcPr>
          <w:p w:rsidR="006A4AFF" w:rsidRPr="00702072" w:rsidRDefault="006A4AF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Октябрь</w:t>
            </w:r>
          </w:p>
        </w:tc>
      </w:tr>
      <w:tr w:rsidR="0058072F" w:rsidRPr="00702072" w:rsidTr="00B75FAE">
        <w:tc>
          <w:tcPr>
            <w:tcW w:w="1668" w:type="dxa"/>
          </w:tcPr>
          <w:p w:rsidR="005654D8" w:rsidRPr="00702072" w:rsidRDefault="006A4AFF"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b/>
                <w:sz w:val="20"/>
                <w:szCs w:val="20"/>
                <w:lang w:val="ru-RU"/>
              </w:rPr>
              <w:t>Название праздника (события)</w:t>
            </w:r>
          </w:p>
        </w:tc>
        <w:tc>
          <w:tcPr>
            <w:tcW w:w="1559" w:type="dxa"/>
          </w:tcPr>
          <w:p w:rsidR="005654D8" w:rsidRPr="00702072" w:rsidRDefault="006A4AF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5654D8" w:rsidRPr="00702072" w:rsidRDefault="006A4AF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5654D8" w:rsidRPr="00702072" w:rsidRDefault="006A4AF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5654D8" w:rsidRPr="00702072" w:rsidRDefault="006A4AF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5654D8" w:rsidRPr="00861AB1" w:rsidRDefault="006A4AF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№8</w:t>
            </w:r>
          </w:p>
        </w:tc>
        <w:tc>
          <w:tcPr>
            <w:tcW w:w="1698" w:type="dxa"/>
            <w:gridSpan w:val="2"/>
          </w:tcPr>
          <w:p w:rsidR="00861AB1" w:rsidRDefault="00861AB1" w:rsidP="00861AB1">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Подгот</w:t>
            </w:r>
          </w:p>
          <w:p w:rsidR="00861AB1" w:rsidRDefault="00861AB1" w:rsidP="00861AB1">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группа№10</w:t>
            </w:r>
          </w:p>
          <w:p w:rsidR="005654D8" w:rsidRPr="00861AB1" w:rsidRDefault="005654D8" w:rsidP="009E2A4D">
            <w:pPr>
              <w:pStyle w:val="a3"/>
              <w:spacing w:after="0"/>
              <w:jc w:val="center"/>
              <w:rPr>
                <w:rFonts w:ascii="Times New Roman" w:hAnsi="Times New Roman" w:cs="Times New Roman"/>
                <w:b/>
                <w:sz w:val="20"/>
                <w:szCs w:val="20"/>
                <w:lang w:val="ru-RU"/>
              </w:rPr>
            </w:pPr>
          </w:p>
        </w:tc>
      </w:tr>
      <w:tr w:rsidR="0058072F" w:rsidRPr="00702072" w:rsidTr="00B75FAE">
        <w:tc>
          <w:tcPr>
            <w:tcW w:w="1668" w:type="dxa"/>
          </w:tcPr>
          <w:p w:rsidR="005654D8" w:rsidRPr="00702072" w:rsidRDefault="00341AE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Уныш Байрам Приобщить детей к истокам осенних обрядовых праздников татарского народа, через фольклорный праздник «Уныш байрам»</w:t>
            </w:r>
          </w:p>
        </w:tc>
        <w:tc>
          <w:tcPr>
            <w:tcW w:w="1559" w:type="dxa"/>
          </w:tcPr>
          <w:p w:rsidR="00B75FAE" w:rsidRPr="00702072" w:rsidRDefault="00341AE6"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Потешка «Мы капусту рубим…» </w:t>
            </w:r>
          </w:p>
          <w:p w:rsidR="005654D8" w:rsidRPr="00702072" w:rsidRDefault="00341AE6"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Д</w:t>
            </w:r>
            <w:r w:rsidR="00B75FAE" w:rsidRPr="00702072">
              <w:rPr>
                <w:rFonts w:ascii="Times New Roman" w:hAnsi="Times New Roman" w:cs="Times New Roman"/>
                <w:sz w:val="20"/>
                <w:szCs w:val="20"/>
                <w:lang w:val="ru-RU"/>
              </w:rPr>
              <w:t>/</w:t>
            </w:r>
            <w:r w:rsidRPr="00702072">
              <w:rPr>
                <w:rFonts w:ascii="Times New Roman" w:hAnsi="Times New Roman" w:cs="Times New Roman"/>
                <w:sz w:val="20"/>
                <w:szCs w:val="20"/>
                <w:lang w:val="ru-RU"/>
              </w:rPr>
              <w:t>и «Когда это бывает » «Соберем урожай»</w:t>
            </w:r>
          </w:p>
        </w:tc>
        <w:tc>
          <w:tcPr>
            <w:tcW w:w="1417" w:type="dxa"/>
          </w:tcPr>
          <w:p w:rsidR="005654D8" w:rsidRPr="00702072" w:rsidRDefault="00341AE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Д.и «Разложи овощи и фрукты» П.и «Вершки корешки»</w:t>
            </w:r>
          </w:p>
        </w:tc>
        <w:tc>
          <w:tcPr>
            <w:tcW w:w="1418" w:type="dxa"/>
          </w:tcPr>
          <w:p w:rsidR="005654D8" w:rsidRPr="00702072" w:rsidRDefault="00341AE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Презентаци я слайдов «Собираем урожай»</w:t>
            </w:r>
          </w:p>
        </w:tc>
        <w:tc>
          <w:tcPr>
            <w:tcW w:w="1628" w:type="dxa"/>
          </w:tcPr>
          <w:p w:rsidR="005654D8" w:rsidRPr="00702072" w:rsidRDefault="00341AE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Беседа «Приметы осени» «Что делают с урожаем?»</w:t>
            </w:r>
          </w:p>
        </w:tc>
        <w:tc>
          <w:tcPr>
            <w:tcW w:w="1367" w:type="dxa"/>
          </w:tcPr>
          <w:p w:rsidR="005654D8" w:rsidRPr="00403ED5" w:rsidRDefault="00B75FAE"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rPr>
              <w:t>Развлечени</w:t>
            </w:r>
            <w:r w:rsidR="00341AE6" w:rsidRPr="00702072">
              <w:rPr>
                <w:rFonts w:ascii="Times New Roman" w:hAnsi="Times New Roman" w:cs="Times New Roman"/>
                <w:sz w:val="20"/>
                <w:szCs w:val="20"/>
              </w:rPr>
              <w:t>е «Праздник урожая»</w:t>
            </w:r>
          </w:p>
        </w:tc>
        <w:tc>
          <w:tcPr>
            <w:tcW w:w="1698" w:type="dxa"/>
            <w:gridSpan w:val="2"/>
          </w:tcPr>
          <w:p w:rsidR="005654D8" w:rsidRPr="00702072" w:rsidRDefault="00865629"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rPr>
              <w:t>ООД «Осень. Сбор урожая»</w:t>
            </w:r>
          </w:p>
        </w:tc>
      </w:tr>
      <w:tr w:rsidR="00865629" w:rsidRPr="00702072" w:rsidTr="00B75FAE">
        <w:tc>
          <w:tcPr>
            <w:tcW w:w="10755" w:type="dxa"/>
            <w:gridSpan w:val="8"/>
          </w:tcPr>
          <w:p w:rsidR="00865629" w:rsidRPr="00702072" w:rsidRDefault="00865629"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 xml:space="preserve">Ноябрь </w:t>
            </w:r>
          </w:p>
        </w:tc>
      </w:tr>
      <w:tr w:rsidR="0058072F" w:rsidRPr="00702072" w:rsidTr="00B75FAE">
        <w:tc>
          <w:tcPr>
            <w:tcW w:w="1668" w:type="dxa"/>
          </w:tcPr>
          <w:p w:rsidR="00865629" w:rsidRPr="00702072" w:rsidRDefault="00865629"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Название праздника (события)</w:t>
            </w:r>
          </w:p>
        </w:tc>
        <w:tc>
          <w:tcPr>
            <w:tcW w:w="1559" w:type="dxa"/>
          </w:tcPr>
          <w:p w:rsidR="00865629" w:rsidRPr="00702072" w:rsidRDefault="00865629"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865629" w:rsidRPr="00702072" w:rsidRDefault="00865629"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865629" w:rsidRPr="00702072" w:rsidRDefault="00865629"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865629" w:rsidRPr="00702072" w:rsidRDefault="00865629"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865629" w:rsidRPr="00861AB1" w:rsidRDefault="00865629"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№8</w:t>
            </w:r>
          </w:p>
        </w:tc>
        <w:tc>
          <w:tcPr>
            <w:tcW w:w="1698" w:type="dxa"/>
            <w:gridSpan w:val="2"/>
          </w:tcPr>
          <w:p w:rsidR="00865629"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Подгот</w:t>
            </w:r>
          </w:p>
          <w:p w:rsidR="00861AB1" w:rsidRP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группа №10</w:t>
            </w:r>
          </w:p>
        </w:tc>
      </w:tr>
      <w:tr w:rsidR="003932EA" w:rsidRPr="005D6029" w:rsidTr="00B75FAE">
        <w:tc>
          <w:tcPr>
            <w:tcW w:w="1668" w:type="dxa"/>
          </w:tcPr>
          <w:p w:rsidR="00B85456" w:rsidRPr="00702072" w:rsidRDefault="00B8545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sz w:val="20"/>
                <w:szCs w:val="20"/>
                <w:lang w:val="ru-RU"/>
              </w:rPr>
              <w:t>Праздник меда Приобщить детей к истокам русского фольклора посредством игр</w:t>
            </w:r>
          </w:p>
        </w:tc>
        <w:tc>
          <w:tcPr>
            <w:tcW w:w="1559" w:type="dxa"/>
          </w:tcPr>
          <w:p w:rsidR="00B85456" w:rsidRPr="00702072" w:rsidRDefault="00B8545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Д.и «Мишка в гости с медом пришел »</w:t>
            </w:r>
          </w:p>
        </w:tc>
        <w:tc>
          <w:tcPr>
            <w:tcW w:w="1417" w:type="dxa"/>
          </w:tcPr>
          <w:p w:rsidR="00B85456" w:rsidRPr="00702072" w:rsidRDefault="00B85456"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П.и «Ласточка и пчелы»</w:t>
            </w:r>
          </w:p>
        </w:tc>
        <w:tc>
          <w:tcPr>
            <w:tcW w:w="1418" w:type="dxa"/>
          </w:tcPr>
          <w:p w:rsidR="00B85456" w:rsidRPr="00702072" w:rsidRDefault="00B8545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Беседа «Профессия пчеловод» </w:t>
            </w:r>
          </w:p>
        </w:tc>
        <w:tc>
          <w:tcPr>
            <w:tcW w:w="1628" w:type="dxa"/>
          </w:tcPr>
          <w:p w:rsidR="00B85456" w:rsidRPr="00702072" w:rsidRDefault="00B8545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rPr>
              <w:t>Развлечение «Праздник меда»</w:t>
            </w:r>
          </w:p>
        </w:tc>
        <w:tc>
          <w:tcPr>
            <w:tcW w:w="1367" w:type="dxa"/>
          </w:tcPr>
          <w:p w:rsidR="00B85456" w:rsidRPr="00976BD2" w:rsidRDefault="00B85456"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rPr>
              <w:t>Презентация «Вкус меда »</w:t>
            </w:r>
          </w:p>
        </w:tc>
        <w:tc>
          <w:tcPr>
            <w:tcW w:w="1698" w:type="dxa"/>
            <w:gridSpan w:val="2"/>
          </w:tcPr>
          <w:p w:rsidR="00B85456" w:rsidRPr="00702072" w:rsidRDefault="00B8545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Беседа «Башкирски й мед, как его добывают» ООД «Все о меде»</w:t>
            </w:r>
          </w:p>
        </w:tc>
      </w:tr>
      <w:tr w:rsidR="00B85456" w:rsidRPr="00702072" w:rsidTr="00B75FAE">
        <w:tc>
          <w:tcPr>
            <w:tcW w:w="10755" w:type="dxa"/>
            <w:gridSpan w:val="8"/>
          </w:tcPr>
          <w:p w:rsidR="00B85456" w:rsidRPr="00702072" w:rsidRDefault="00B8545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Декабрь</w:t>
            </w:r>
          </w:p>
          <w:p w:rsidR="00B85456" w:rsidRPr="00702072" w:rsidRDefault="00B85456" w:rsidP="009E2A4D">
            <w:pPr>
              <w:pStyle w:val="a3"/>
              <w:spacing w:after="0"/>
              <w:jc w:val="center"/>
              <w:rPr>
                <w:rFonts w:ascii="Times New Roman" w:hAnsi="Times New Roman" w:cs="Times New Roman"/>
                <w:b/>
                <w:sz w:val="20"/>
                <w:szCs w:val="20"/>
                <w:lang w:val="ru-RU"/>
              </w:rPr>
            </w:pPr>
          </w:p>
        </w:tc>
      </w:tr>
      <w:tr w:rsidR="003932EA" w:rsidRPr="00702072" w:rsidTr="00B75FAE">
        <w:tc>
          <w:tcPr>
            <w:tcW w:w="1668" w:type="dxa"/>
          </w:tcPr>
          <w:p w:rsidR="00B85456" w:rsidRPr="00702072" w:rsidRDefault="00B8545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Название праздника (события)</w:t>
            </w:r>
          </w:p>
        </w:tc>
        <w:tc>
          <w:tcPr>
            <w:tcW w:w="1559" w:type="dxa"/>
          </w:tcPr>
          <w:p w:rsidR="00B85456" w:rsidRPr="00702072" w:rsidRDefault="00B8545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B85456" w:rsidRPr="00702072" w:rsidRDefault="00B8545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B85456" w:rsidRPr="00702072" w:rsidRDefault="00B8545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B85456" w:rsidRPr="00702072" w:rsidRDefault="00B8545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B85456" w:rsidRPr="00861AB1" w:rsidRDefault="00B8545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 xml:space="preserve"> №8</w:t>
            </w:r>
          </w:p>
        </w:tc>
        <w:tc>
          <w:tcPr>
            <w:tcW w:w="1698" w:type="dxa"/>
            <w:gridSpan w:val="2"/>
          </w:tcPr>
          <w:p w:rsidR="00B85456"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Подгот</w:t>
            </w:r>
          </w:p>
          <w:p w:rsidR="00861AB1" w:rsidRP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группа №10</w:t>
            </w:r>
          </w:p>
        </w:tc>
      </w:tr>
      <w:tr w:rsidR="003932EA" w:rsidRPr="005D6029" w:rsidTr="00B75FAE">
        <w:tc>
          <w:tcPr>
            <w:tcW w:w="1668" w:type="dxa"/>
          </w:tcPr>
          <w:p w:rsidR="00B85456" w:rsidRPr="00702072" w:rsidRDefault="00B85456"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sz w:val="20"/>
                <w:szCs w:val="20"/>
                <w:lang w:val="ru-RU"/>
              </w:rPr>
              <w:t>Нардуган Приобщать детей к истокам татарского фольклора , через народные обряды, игры, песни</w:t>
            </w:r>
          </w:p>
        </w:tc>
        <w:tc>
          <w:tcPr>
            <w:tcW w:w="1559" w:type="dxa"/>
          </w:tcPr>
          <w:p w:rsidR="00B85456" w:rsidRPr="00702072" w:rsidRDefault="001F756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Чтение потешек «Ой зимушка зима»</w:t>
            </w:r>
          </w:p>
        </w:tc>
        <w:tc>
          <w:tcPr>
            <w:tcW w:w="1417" w:type="dxa"/>
          </w:tcPr>
          <w:p w:rsidR="00B85456" w:rsidRPr="00702072" w:rsidRDefault="001F756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Продукт ивная деятельн ость «Мы гостей всех позовем и баурсак им испечем»</w:t>
            </w:r>
          </w:p>
        </w:tc>
        <w:tc>
          <w:tcPr>
            <w:tcW w:w="1418" w:type="dxa"/>
          </w:tcPr>
          <w:p w:rsidR="00B85456" w:rsidRPr="00702072" w:rsidRDefault="001F756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rPr>
              <w:t>П. игра «Перстенек»</w:t>
            </w:r>
          </w:p>
        </w:tc>
        <w:tc>
          <w:tcPr>
            <w:tcW w:w="1628" w:type="dxa"/>
          </w:tcPr>
          <w:p w:rsidR="00B85456" w:rsidRPr="00702072" w:rsidRDefault="001F756D"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Развлечение «Нардугантатарский праздник</w:t>
            </w:r>
            <w:r w:rsidR="00B75FAE" w:rsidRPr="00702072">
              <w:rPr>
                <w:rFonts w:ascii="Times New Roman" w:hAnsi="Times New Roman" w:cs="Times New Roman"/>
                <w:sz w:val="20"/>
                <w:szCs w:val="20"/>
                <w:lang w:val="ru-RU"/>
              </w:rPr>
              <w:t xml:space="preserve"> </w:t>
            </w:r>
            <w:r w:rsidRPr="00702072">
              <w:rPr>
                <w:rFonts w:ascii="Times New Roman" w:hAnsi="Times New Roman" w:cs="Times New Roman"/>
                <w:sz w:val="20"/>
                <w:szCs w:val="20"/>
                <w:lang w:val="ru-RU"/>
              </w:rPr>
              <w:t>зимнего солнцестояния»</w:t>
            </w:r>
          </w:p>
        </w:tc>
        <w:tc>
          <w:tcPr>
            <w:tcW w:w="1367" w:type="dxa"/>
          </w:tcPr>
          <w:p w:rsidR="00B85456" w:rsidRPr="00702072" w:rsidRDefault="001F756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ООД «Что за праздник Нардуган»</w:t>
            </w:r>
          </w:p>
        </w:tc>
        <w:tc>
          <w:tcPr>
            <w:tcW w:w="1698" w:type="dxa"/>
            <w:gridSpan w:val="2"/>
          </w:tcPr>
          <w:p w:rsidR="00B85456" w:rsidRPr="00702072" w:rsidRDefault="001F756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Хороводная игра «Нардуган» П\игры «Санки», «Кто быстрее перенесет снежки» «Бросание снежков»</w:t>
            </w:r>
          </w:p>
        </w:tc>
      </w:tr>
      <w:tr w:rsidR="001F756D" w:rsidRPr="00702072" w:rsidTr="00B75FAE">
        <w:tc>
          <w:tcPr>
            <w:tcW w:w="10755" w:type="dxa"/>
            <w:gridSpan w:val="8"/>
          </w:tcPr>
          <w:p w:rsidR="001F756D" w:rsidRPr="00702072" w:rsidRDefault="001F756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b/>
                <w:sz w:val="20"/>
                <w:szCs w:val="20"/>
                <w:lang w:val="ru-RU"/>
              </w:rPr>
              <w:t xml:space="preserve">Январь </w:t>
            </w:r>
          </w:p>
        </w:tc>
      </w:tr>
      <w:tr w:rsidR="003932EA" w:rsidRPr="00702072" w:rsidTr="00B75FAE">
        <w:tc>
          <w:tcPr>
            <w:tcW w:w="1668" w:type="dxa"/>
          </w:tcPr>
          <w:p w:rsidR="001F756D" w:rsidRPr="00702072" w:rsidRDefault="001F756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lastRenderedPageBreak/>
              <w:t>Название праздника (события)</w:t>
            </w:r>
          </w:p>
        </w:tc>
        <w:tc>
          <w:tcPr>
            <w:tcW w:w="1559" w:type="dxa"/>
          </w:tcPr>
          <w:p w:rsidR="001F756D" w:rsidRPr="00702072" w:rsidRDefault="001F756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1F756D" w:rsidRPr="00702072" w:rsidRDefault="001F756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1F756D" w:rsidRPr="00702072" w:rsidRDefault="001F756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1F756D" w:rsidRPr="00702072" w:rsidRDefault="001F756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1F756D" w:rsidRPr="00861AB1" w:rsidRDefault="001F756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№8</w:t>
            </w:r>
          </w:p>
        </w:tc>
        <w:tc>
          <w:tcPr>
            <w:tcW w:w="1698" w:type="dxa"/>
            <w:gridSpan w:val="2"/>
          </w:tcPr>
          <w:p w:rsid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Подгот</w:t>
            </w:r>
          </w:p>
          <w:p w:rsidR="001F756D" w:rsidRPr="00861AB1" w:rsidRDefault="001F756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 xml:space="preserve"> </w:t>
            </w:r>
            <w:r w:rsidR="00861AB1">
              <w:rPr>
                <w:rFonts w:ascii="Times New Roman" w:hAnsi="Times New Roman" w:cs="Times New Roman"/>
                <w:b/>
                <w:sz w:val="20"/>
                <w:szCs w:val="20"/>
                <w:lang w:val="ru-RU"/>
              </w:rPr>
              <w:t>г</w:t>
            </w:r>
            <w:r w:rsidRPr="00702072">
              <w:rPr>
                <w:rFonts w:ascii="Times New Roman" w:hAnsi="Times New Roman" w:cs="Times New Roman"/>
                <w:b/>
                <w:sz w:val="20"/>
                <w:szCs w:val="20"/>
              </w:rPr>
              <w:t>руппа</w:t>
            </w:r>
            <w:r w:rsidR="00861AB1">
              <w:rPr>
                <w:rFonts w:ascii="Times New Roman" w:hAnsi="Times New Roman" w:cs="Times New Roman"/>
                <w:b/>
                <w:sz w:val="20"/>
                <w:szCs w:val="20"/>
                <w:lang w:val="ru-RU"/>
              </w:rPr>
              <w:t>№10</w:t>
            </w:r>
          </w:p>
        </w:tc>
      </w:tr>
      <w:tr w:rsidR="009E2A4D" w:rsidRPr="00702072" w:rsidTr="00B75FAE">
        <w:tc>
          <w:tcPr>
            <w:tcW w:w="1668" w:type="dxa"/>
          </w:tcPr>
          <w:p w:rsidR="001F756D" w:rsidRPr="00702072" w:rsidRDefault="001F756D" w:rsidP="00B75FAE">
            <w:pPr>
              <w:pStyle w:val="a3"/>
              <w:spacing w:after="0"/>
              <w:rPr>
                <w:rFonts w:ascii="Times New Roman" w:hAnsi="Times New Roman" w:cs="Times New Roman"/>
                <w:b/>
                <w:sz w:val="20"/>
                <w:szCs w:val="20"/>
                <w:lang w:val="ru-RU"/>
              </w:rPr>
            </w:pPr>
            <w:r w:rsidRPr="00702072">
              <w:rPr>
                <w:rFonts w:ascii="Times New Roman" w:hAnsi="Times New Roman" w:cs="Times New Roman"/>
                <w:sz w:val="20"/>
                <w:szCs w:val="20"/>
                <w:lang w:val="ru-RU"/>
              </w:rPr>
              <w:t>Сурхури (зимнее солнцестояние) Приобщить детей к чувашскому фольклору через народные игры</w:t>
            </w:r>
          </w:p>
        </w:tc>
        <w:tc>
          <w:tcPr>
            <w:tcW w:w="1559" w:type="dxa"/>
          </w:tcPr>
          <w:p w:rsidR="001F756D" w:rsidRPr="00702072" w:rsidRDefault="001F756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rPr>
              <w:t>Чтение потешек «Нанинепаппине»</w:t>
            </w:r>
          </w:p>
        </w:tc>
        <w:tc>
          <w:tcPr>
            <w:tcW w:w="1417" w:type="dxa"/>
          </w:tcPr>
          <w:p w:rsidR="001F756D" w:rsidRPr="00702072" w:rsidRDefault="001F756D"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Чтение народна чувашск их сказок «Сарак», «Сармантей»</w:t>
            </w:r>
          </w:p>
        </w:tc>
        <w:tc>
          <w:tcPr>
            <w:tcW w:w="1418" w:type="dxa"/>
          </w:tcPr>
          <w:p w:rsidR="001F756D" w:rsidRPr="00702072" w:rsidRDefault="001F756D"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Д</w:t>
            </w:r>
            <w:r w:rsidR="00B75FAE" w:rsidRPr="00702072">
              <w:rPr>
                <w:rFonts w:ascii="Times New Roman" w:hAnsi="Times New Roman" w:cs="Times New Roman"/>
                <w:sz w:val="20"/>
                <w:szCs w:val="20"/>
                <w:lang w:val="ru-RU"/>
              </w:rPr>
              <w:t>/</w:t>
            </w:r>
            <w:r w:rsidRPr="00702072">
              <w:rPr>
                <w:rFonts w:ascii="Times New Roman" w:hAnsi="Times New Roman" w:cs="Times New Roman"/>
                <w:sz w:val="20"/>
                <w:szCs w:val="20"/>
                <w:lang w:val="ru-RU"/>
              </w:rPr>
              <w:t>и «Узор чувашского народа»</w:t>
            </w:r>
          </w:p>
        </w:tc>
        <w:tc>
          <w:tcPr>
            <w:tcW w:w="1628" w:type="dxa"/>
          </w:tcPr>
          <w:p w:rsidR="001F756D" w:rsidRPr="00702072" w:rsidRDefault="001F756D"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Беседа «Обычаи и тради</w:t>
            </w:r>
            <w:r w:rsidR="00B75FAE" w:rsidRPr="00702072">
              <w:rPr>
                <w:rFonts w:ascii="Times New Roman" w:hAnsi="Times New Roman" w:cs="Times New Roman"/>
                <w:sz w:val="20"/>
                <w:szCs w:val="20"/>
                <w:lang w:val="ru-RU"/>
              </w:rPr>
              <w:t>ции праздника Сурхури» Музыкаль</w:t>
            </w:r>
            <w:r w:rsidRPr="00702072">
              <w:rPr>
                <w:rFonts w:ascii="Times New Roman" w:hAnsi="Times New Roman" w:cs="Times New Roman"/>
                <w:sz w:val="20"/>
                <w:szCs w:val="20"/>
                <w:lang w:val="ru-RU"/>
              </w:rPr>
              <w:t>но</w:t>
            </w:r>
            <w:r w:rsidR="00B75FAE" w:rsidRPr="00702072">
              <w:rPr>
                <w:rFonts w:ascii="Times New Roman" w:hAnsi="Times New Roman" w:cs="Times New Roman"/>
                <w:sz w:val="20"/>
                <w:szCs w:val="20"/>
                <w:lang w:val="ru-RU"/>
              </w:rPr>
              <w:t>-</w:t>
            </w:r>
            <w:r w:rsidRPr="00702072">
              <w:rPr>
                <w:rFonts w:ascii="Times New Roman" w:hAnsi="Times New Roman" w:cs="Times New Roman"/>
                <w:sz w:val="20"/>
                <w:szCs w:val="20"/>
                <w:lang w:val="ru-RU"/>
              </w:rPr>
              <w:t>спортивный праздник «Сурхури»</w:t>
            </w:r>
          </w:p>
        </w:tc>
        <w:tc>
          <w:tcPr>
            <w:tcW w:w="1367" w:type="dxa"/>
          </w:tcPr>
          <w:p w:rsidR="001F756D" w:rsidRPr="00702072" w:rsidRDefault="00B75FAE"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П\игры «Морозище»</w:t>
            </w:r>
            <w:r w:rsidR="001F756D" w:rsidRPr="00702072">
              <w:rPr>
                <w:rFonts w:ascii="Times New Roman" w:hAnsi="Times New Roman" w:cs="Times New Roman"/>
                <w:sz w:val="20"/>
                <w:szCs w:val="20"/>
                <w:lang w:val="ru-RU"/>
              </w:rPr>
              <w:t xml:space="preserve"> «Луна и солнце», «В лошадку», «В кузнеца»;</w:t>
            </w:r>
          </w:p>
        </w:tc>
        <w:tc>
          <w:tcPr>
            <w:tcW w:w="1698" w:type="dxa"/>
            <w:gridSpan w:val="2"/>
          </w:tcPr>
          <w:p w:rsidR="001F756D" w:rsidRPr="00702072" w:rsidRDefault="009142CD"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rPr>
              <w:t>Развлечение «Сурхури»</w:t>
            </w:r>
          </w:p>
        </w:tc>
      </w:tr>
      <w:tr w:rsidR="009142CD" w:rsidRPr="00702072" w:rsidTr="00B75FAE">
        <w:tc>
          <w:tcPr>
            <w:tcW w:w="10755" w:type="dxa"/>
            <w:gridSpan w:val="8"/>
          </w:tcPr>
          <w:p w:rsidR="009142CD" w:rsidRPr="00702072" w:rsidRDefault="009142C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b/>
                <w:sz w:val="20"/>
                <w:szCs w:val="20"/>
                <w:lang w:val="ru-RU"/>
              </w:rPr>
              <w:t xml:space="preserve">Февраль </w:t>
            </w:r>
          </w:p>
        </w:tc>
      </w:tr>
      <w:tr w:rsidR="009E2A4D" w:rsidRPr="00702072" w:rsidTr="00B75FAE">
        <w:tc>
          <w:tcPr>
            <w:tcW w:w="1668" w:type="dxa"/>
          </w:tcPr>
          <w:p w:rsidR="009142CD" w:rsidRPr="00702072" w:rsidRDefault="009142C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Название праздника (события)</w:t>
            </w:r>
          </w:p>
        </w:tc>
        <w:tc>
          <w:tcPr>
            <w:tcW w:w="1559" w:type="dxa"/>
          </w:tcPr>
          <w:p w:rsidR="009142CD" w:rsidRPr="00702072" w:rsidRDefault="009142C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9142CD" w:rsidRPr="00702072" w:rsidRDefault="009142C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9142CD" w:rsidRPr="00702072" w:rsidRDefault="009142C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9142CD" w:rsidRPr="00702072" w:rsidRDefault="009142C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9142CD" w:rsidRPr="00861AB1" w:rsidRDefault="009142C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№8</w:t>
            </w:r>
          </w:p>
        </w:tc>
        <w:tc>
          <w:tcPr>
            <w:tcW w:w="1698" w:type="dxa"/>
            <w:gridSpan w:val="2"/>
          </w:tcPr>
          <w:p w:rsidR="00861AB1" w:rsidRDefault="00861AB1" w:rsidP="00861AB1">
            <w:pPr>
              <w:pStyle w:val="a3"/>
              <w:spacing w:after="0"/>
              <w:rPr>
                <w:rFonts w:ascii="Times New Roman" w:hAnsi="Times New Roman" w:cs="Times New Roman"/>
                <w:b/>
                <w:sz w:val="20"/>
                <w:szCs w:val="20"/>
                <w:lang w:val="ru-RU"/>
              </w:rPr>
            </w:pPr>
            <w:r>
              <w:rPr>
                <w:rFonts w:ascii="Times New Roman" w:hAnsi="Times New Roman" w:cs="Times New Roman"/>
                <w:b/>
                <w:sz w:val="20"/>
                <w:szCs w:val="20"/>
                <w:lang w:val="ru-RU"/>
              </w:rPr>
              <w:t xml:space="preserve">    Подгот</w:t>
            </w:r>
          </w:p>
          <w:p w:rsidR="009142CD" w:rsidRPr="00861AB1" w:rsidRDefault="00861AB1" w:rsidP="00861AB1">
            <w:pPr>
              <w:pStyle w:val="a3"/>
              <w:spacing w:after="0"/>
              <w:rPr>
                <w:rFonts w:ascii="Times New Roman" w:hAnsi="Times New Roman" w:cs="Times New Roman"/>
                <w:b/>
                <w:sz w:val="20"/>
                <w:szCs w:val="20"/>
                <w:lang w:val="ru-RU"/>
              </w:rPr>
            </w:pPr>
            <w:r>
              <w:rPr>
                <w:rFonts w:ascii="Times New Roman" w:hAnsi="Times New Roman" w:cs="Times New Roman"/>
                <w:b/>
                <w:sz w:val="20"/>
                <w:szCs w:val="20"/>
                <w:lang w:val="ru-RU"/>
              </w:rPr>
              <w:t xml:space="preserve">    г</w:t>
            </w:r>
            <w:r w:rsidR="009142CD" w:rsidRPr="00702072">
              <w:rPr>
                <w:rFonts w:ascii="Times New Roman" w:hAnsi="Times New Roman" w:cs="Times New Roman"/>
                <w:b/>
                <w:sz w:val="20"/>
                <w:szCs w:val="20"/>
              </w:rPr>
              <w:t>руппа</w:t>
            </w:r>
            <w:r>
              <w:rPr>
                <w:rFonts w:ascii="Times New Roman" w:hAnsi="Times New Roman" w:cs="Times New Roman"/>
                <w:b/>
                <w:sz w:val="20"/>
                <w:szCs w:val="20"/>
                <w:lang w:val="ru-RU"/>
              </w:rPr>
              <w:t>№10</w:t>
            </w:r>
          </w:p>
        </w:tc>
      </w:tr>
      <w:tr w:rsidR="009E2A4D" w:rsidRPr="005D6029" w:rsidTr="00B75FAE">
        <w:tc>
          <w:tcPr>
            <w:tcW w:w="1668" w:type="dxa"/>
          </w:tcPr>
          <w:p w:rsidR="009142CD" w:rsidRPr="00702072" w:rsidRDefault="009142C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sz w:val="20"/>
                <w:szCs w:val="20"/>
                <w:lang w:val="ru-RU"/>
              </w:rPr>
              <w:t xml:space="preserve">Масленица Приобщить детей к русским народным традициям , через фольклорный праздник Масленица </w:t>
            </w:r>
          </w:p>
        </w:tc>
        <w:tc>
          <w:tcPr>
            <w:tcW w:w="1559" w:type="dxa"/>
          </w:tcPr>
          <w:p w:rsidR="009142CD" w:rsidRPr="00702072" w:rsidRDefault="001023B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Потешки «Ой блины, блины, блины…»</w:t>
            </w:r>
          </w:p>
        </w:tc>
        <w:tc>
          <w:tcPr>
            <w:tcW w:w="1417" w:type="dxa"/>
          </w:tcPr>
          <w:p w:rsidR="009142CD" w:rsidRPr="00702072" w:rsidRDefault="001023B6"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Кукольный спектакль «Умка. Прощай зима» </w:t>
            </w:r>
          </w:p>
        </w:tc>
        <w:tc>
          <w:tcPr>
            <w:tcW w:w="1418" w:type="dxa"/>
          </w:tcPr>
          <w:p w:rsidR="009142CD" w:rsidRPr="00702072" w:rsidRDefault="001023B6"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Беседа «Что за праздник Масленица? »</w:t>
            </w:r>
          </w:p>
        </w:tc>
        <w:tc>
          <w:tcPr>
            <w:tcW w:w="1628" w:type="dxa"/>
          </w:tcPr>
          <w:p w:rsidR="009142CD" w:rsidRPr="00702072" w:rsidRDefault="0058072F" w:rsidP="00B75FAE">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Презентации слайдов «О праздниках , традициях русского народа». Оформле</w:t>
            </w:r>
            <w:r w:rsidR="00B75FAE" w:rsidRPr="00702072">
              <w:rPr>
                <w:rFonts w:ascii="Times New Roman" w:hAnsi="Times New Roman" w:cs="Times New Roman"/>
                <w:sz w:val="20"/>
                <w:szCs w:val="20"/>
                <w:lang w:val="ru-RU"/>
              </w:rPr>
              <w:t>н</w:t>
            </w:r>
            <w:r w:rsidRPr="00702072">
              <w:rPr>
                <w:rFonts w:ascii="Times New Roman" w:hAnsi="Times New Roman" w:cs="Times New Roman"/>
                <w:sz w:val="20"/>
                <w:szCs w:val="20"/>
                <w:lang w:val="ru-RU"/>
              </w:rPr>
              <w:t>ие выставки «Кукла</w:t>
            </w:r>
            <w:r w:rsidR="00B75FAE" w:rsidRPr="00702072">
              <w:rPr>
                <w:rFonts w:ascii="Times New Roman" w:hAnsi="Times New Roman" w:cs="Times New Roman"/>
                <w:sz w:val="20"/>
                <w:szCs w:val="20"/>
                <w:lang w:val="ru-RU"/>
              </w:rPr>
              <w:t xml:space="preserve"> </w:t>
            </w:r>
            <w:r w:rsidRPr="00702072">
              <w:rPr>
                <w:rFonts w:ascii="Times New Roman" w:hAnsi="Times New Roman" w:cs="Times New Roman"/>
                <w:sz w:val="20"/>
                <w:szCs w:val="20"/>
                <w:lang w:val="ru-RU"/>
              </w:rPr>
              <w:t>Масленица »</w:t>
            </w:r>
          </w:p>
        </w:tc>
        <w:tc>
          <w:tcPr>
            <w:tcW w:w="1367" w:type="dxa"/>
          </w:tcPr>
          <w:p w:rsidR="009142CD" w:rsidRPr="00702072" w:rsidRDefault="0058072F"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Развлечение «Масленица к нам пришла»</w:t>
            </w:r>
          </w:p>
        </w:tc>
        <w:tc>
          <w:tcPr>
            <w:tcW w:w="1698" w:type="dxa"/>
            <w:gridSpan w:val="2"/>
          </w:tcPr>
          <w:p w:rsidR="009142CD" w:rsidRPr="00702072" w:rsidRDefault="0058072F"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Папка</w:t>
            </w:r>
            <w:r w:rsidR="00B75FAE" w:rsidRPr="00702072">
              <w:rPr>
                <w:rFonts w:ascii="Times New Roman" w:hAnsi="Times New Roman" w:cs="Times New Roman"/>
                <w:sz w:val="20"/>
                <w:szCs w:val="20"/>
                <w:lang w:val="ru-RU"/>
              </w:rPr>
              <w:t xml:space="preserve"> </w:t>
            </w:r>
            <w:r w:rsidRPr="00702072">
              <w:rPr>
                <w:rFonts w:ascii="Times New Roman" w:hAnsi="Times New Roman" w:cs="Times New Roman"/>
                <w:sz w:val="20"/>
                <w:szCs w:val="20"/>
                <w:lang w:val="ru-RU"/>
              </w:rPr>
              <w:t>передвижка рецептов «Мамины блины до чего же вы вкусны»</w:t>
            </w:r>
          </w:p>
        </w:tc>
      </w:tr>
      <w:tr w:rsidR="0058072F" w:rsidRPr="00702072" w:rsidTr="00B75FAE">
        <w:tc>
          <w:tcPr>
            <w:tcW w:w="10755" w:type="dxa"/>
            <w:gridSpan w:val="8"/>
          </w:tcPr>
          <w:p w:rsidR="0058072F" w:rsidRPr="00702072" w:rsidRDefault="0058072F"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b/>
                <w:sz w:val="20"/>
                <w:szCs w:val="20"/>
                <w:lang w:val="ru-RU"/>
              </w:rPr>
              <w:t xml:space="preserve">Март </w:t>
            </w:r>
          </w:p>
        </w:tc>
      </w:tr>
      <w:tr w:rsidR="009E2A4D" w:rsidRPr="00702072" w:rsidTr="00B75FAE">
        <w:tc>
          <w:tcPr>
            <w:tcW w:w="1668"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Название праздника (события)</w:t>
            </w:r>
          </w:p>
        </w:tc>
        <w:tc>
          <w:tcPr>
            <w:tcW w:w="1559"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58072F" w:rsidRPr="00861AB1"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№8</w:t>
            </w:r>
          </w:p>
        </w:tc>
        <w:tc>
          <w:tcPr>
            <w:tcW w:w="1698" w:type="dxa"/>
            <w:gridSpan w:val="2"/>
          </w:tcPr>
          <w:p w:rsid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Подгот</w:t>
            </w:r>
          </w:p>
          <w:p w:rsidR="0058072F" w:rsidRP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г</w:t>
            </w:r>
            <w:r w:rsidR="0058072F" w:rsidRPr="00702072">
              <w:rPr>
                <w:rFonts w:ascii="Times New Roman" w:hAnsi="Times New Roman" w:cs="Times New Roman"/>
                <w:b/>
                <w:sz w:val="20"/>
                <w:szCs w:val="20"/>
              </w:rPr>
              <w:t>руппа</w:t>
            </w:r>
            <w:r>
              <w:rPr>
                <w:rFonts w:ascii="Times New Roman" w:hAnsi="Times New Roman" w:cs="Times New Roman"/>
                <w:b/>
                <w:sz w:val="20"/>
                <w:szCs w:val="20"/>
                <w:lang w:val="ru-RU"/>
              </w:rPr>
              <w:t>№10</w:t>
            </w:r>
          </w:p>
        </w:tc>
      </w:tr>
      <w:tr w:rsidR="0058072F" w:rsidRPr="005D6029" w:rsidTr="00B75FAE">
        <w:tc>
          <w:tcPr>
            <w:tcW w:w="1668"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sz w:val="20"/>
                <w:szCs w:val="20"/>
                <w:lang w:val="ru-RU"/>
              </w:rPr>
              <w:t>Навруз (день весеннего равноденствия) Приобщить детей к традициям и обычаям татарского народа , через фольклорный праздник Навруз</w:t>
            </w:r>
          </w:p>
        </w:tc>
        <w:tc>
          <w:tcPr>
            <w:tcW w:w="1559" w:type="dxa"/>
          </w:tcPr>
          <w:p w:rsidR="0058072F" w:rsidRPr="00702072" w:rsidRDefault="0058072F"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Чтение потешек «Весна,весн а, красная» Муз. произв «Весна поет»</w:t>
            </w:r>
          </w:p>
        </w:tc>
        <w:tc>
          <w:tcPr>
            <w:tcW w:w="1417" w:type="dxa"/>
          </w:tcPr>
          <w:p w:rsidR="0058072F" w:rsidRPr="00702072" w:rsidRDefault="0058072F"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Д.</w:t>
            </w:r>
            <w:r w:rsidR="00E8434F">
              <w:rPr>
                <w:rFonts w:ascii="Times New Roman" w:hAnsi="Times New Roman" w:cs="Times New Roman"/>
                <w:sz w:val="20"/>
                <w:szCs w:val="20"/>
                <w:lang w:val="ru-RU"/>
              </w:rPr>
              <w:t>/</w:t>
            </w:r>
            <w:r w:rsidRPr="00702072">
              <w:rPr>
                <w:rFonts w:ascii="Times New Roman" w:hAnsi="Times New Roman" w:cs="Times New Roman"/>
                <w:sz w:val="20"/>
                <w:szCs w:val="20"/>
                <w:lang w:val="ru-RU"/>
              </w:rPr>
              <w:t>и «Собери солнышко» «Что бывает весной»</w:t>
            </w:r>
          </w:p>
        </w:tc>
        <w:tc>
          <w:tcPr>
            <w:tcW w:w="1418" w:type="dxa"/>
          </w:tcPr>
          <w:p w:rsidR="0058072F" w:rsidRPr="00702072" w:rsidRDefault="00DC5A48"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Отгадывание загадок «Весна» П.и «Юрта»</w:t>
            </w:r>
          </w:p>
        </w:tc>
        <w:tc>
          <w:tcPr>
            <w:tcW w:w="1628" w:type="dxa"/>
          </w:tcPr>
          <w:p w:rsidR="0058072F" w:rsidRPr="00702072" w:rsidRDefault="00DC5A48"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Развлечение «Навруз» </w:t>
            </w:r>
          </w:p>
        </w:tc>
        <w:tc>
          <w:tcPr>
            <w:tcW w:w="1367" w:type="dxa"/>
          </w:tcPr>
          <w:p w:rsidR="0058072F" w:rsidRPr="00702072" w:rsidRDefault="00DC5A48"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Беседа о истории происхожде ния праздника «Навруз» П\и «Капкалы»</w:t>
            </w:r>
          </w:p>
        </w:tc>
        <w:tc>
          <w:tcPr>
            <w:tcW w:w="1698" w:type="dxa"/>
            <w:gridSpan w:val="2"/>
          </w:tcPr>
          <w:p w:rsidR="0058072F" w:rsidRPr="00702072" w:rsidRDefault="00DC5A48"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Музыкальные произведения «Яз жите» «Птицы прилетели»</w:t>
            </w:r>
          </w:p>
        </w:tc>
      </w:tr>
      <w:tr w:rsidR="0058072F" w:rsidRPr="00702072" w:rsidTr="00B75FAE">
        <w:tc>
          <w:tcPr>
            <w:tcW w:w="10755" w:type="dxa"/>
            <w:gridSpan w:val="8"/>
          </w:tcPr>
          <w:p w:rsidR="0058072F" w:rsidRPr="00702072" w:rsidRDefault="0058072F" w:rsidP="009E2A4D">
            <w:pPr>
              <w:pStyle w:val="a3"/>
              <w:spacing w:after="0"/>
              <w:jc w:val="center"/>
              <w:rPr>
                <w:rFonts w:ascii="Times New Roman" w:hAnsi="Times New Roman" w:cs="Times New Roman"/>
                <w:sz w:val="20"/>
                <w:szCs w:val="20"/>
              </w:rPr>
            </w:pPr>
            <w:r w:rsidRPr="00702072">
              <w:rPr>
                <w:rFonts w:ascii="Times New Roman" w:hAnsi="Times New Roman" w:cs="Times New Roman"/>
                <w:b/>
                <w:sz w:val="20"/>
                <w:szCs w:val="20"/>
                <w:lang w:val="ru-RU"/>
              </w:rPr>
              <w:t xml:space="preserve">Апрель </w:t>
            </w:r>
          </w:p>
        </w:tc>
      </w:tr>
      <w:tr w:rsidR="0058072F" w:rsidRPr="00702072" w:rsidTr="00B75FAE">
        <w:tc>
          <w:tcPr>
            <w:tcW w:w="1668"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Название праздника (события)</w:t>
            </w:r>
          </w:p>
        </w:tc>
        <w:tc>
          <w:tcPr>
            <w:tcW w:w="1559"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58072F" w:rsidRPr="00861AB1"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№8</w:t>
            </w:r>
          </w:p>
        </w:tc>
        <w:tc>
          <w:tcPr>
            <w:tcW w:w="1698" w:type="dxa"/>
            <w:gridSpan w:val="2"/>
          </w:tcPr>
          <w:p w:rsid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Подгот</w:t>
            </w:r>
          </w:p>
          <w:p w:rsidR="0058072F" w:rsidRPr="00861AB1"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 xml:space="preserve"> </w:t>
            </w:r>
            <w:r w:rsidR="00861AB1">
              <w:rPr>
                <w:rFonts w:ascii="Times New Roman" w:hAnsi="Times New Roman" w:cs="Times New Roman"/>
                <w:b/>
                <w:sz w:val="20"/>
                <w:szCs w:val="20"/>
                <w:lang w:val="ru-RU"/>
              </w:rPr>
              <w:t>г</w:t>
            </w:r>
            <w:r w:rsidRPr="00702072">
              <w:rPr>
                <w:rFonts w:ascii="Times New Roman" w:hAnsi="Times New Roman" w:cs="Times New Roman"/>
                <w:b/>
                <w:sz w:val="20"/>
                <w:szCs w:val="20"/>
              </w:rPr>
              <w:t>руппа</w:t>
            </w:r>
            <w:r w:rsidR="00861AB1">
              <w:rPr>
                <w:rFonts w:ascii="Times New Roman" w:hAnsi="Times New Roman" w:cs="Times New Roman"/>
                <w:b/>
                <w:sz w:val="20"/>
                <w:szCs w:val="20"/>
                <w:lang w:val="ru-RU"/>
              </w:rPr>
              <w:t>№10</w:t>
            </w:r>
          </w:p>
        </w:tc>
      </w:tr>
      <w:tr w:rsidR="0058072F" w:rsidRPr="00702072" w:rsidTr="00B75FAE">
        <w:tc>
          <w:tcPr>
            <w:tcW w:w="1668" w:type="dxa"/>
          </w:tcPr>
          <w:p w:rsidR="0058072F" w:rsidRPr="00702072" w:rsidRDefault="00DC5A48"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sz w:val="20"/>
                <w:szCs w:val="20"/>
                <w:lang w:val="ru-RU"/>
              </w:rPr>
              <w:t>Грачиная каша Приобщить детей к культуре башкирского народа через фольклорный праздник Карга боткасы</w:t>
            </w:r>
          </w:p>
        </w:tc>
        <w:tc>
          <w:tcPr>
            <w:tcW w:w="1559" w:type="dxa"/>
          </w:tcPr>
          <w:p w:rsidR="0058072F" w:rsidRPr="00702072" w:rsidRDefault="00DC5A48"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Рассматривание иллюстраци й «Птицы», «Весна»</w:t>
            </w:r>
          </w:p>
        </w:tc>
        <w:tc>
          <w:tcPr>
            <w:tcW w:w="1417" w:type="dxa"/>
          </w:tcPr>
          <w:p w:rsidR="0058072F" w:rsidRPr="00702072" w:rsidRDefault="00DC5A48"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Разучивание заклички «Кар, кар грачи летят…»</w:t>
            </w:r>
          </w:p>
        </w:tc>
        <w:tc>
          <w:tcPr>
            <w:tcW w:w="1418" w:type="dxa"/>
          </w:tcPr>
          <w:p w:rsidR="0058072F" w:rsidRPr="00702072" w:rsidRDefault="00DC5A48"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Д.и «Какие птицы прилетели» «Кто , что ест» П\и «Зеленый платок»</w:t>
            </w:r>
          </w:p>
        </w:tc>
        <w:tc>
          <w:tcPr>
            <w:tcW w:w="1628" w:type="dxa"/>
          </w:tcPr>
          <w:p w:rsidR="0058072F" w:rsidRPr="00702072" w:rsidRDefault="00DC5A48"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Беседа «Приметы весны и наступление праздника</w:t>
            </w:r>
            <w:r w:rsidR="004D56B0" w:rsidRPr="00702072">
              <w:rPr>
                <w:rFonts w:ascii="Times New Roman" w:hAnsi="Times New Roman" w:cs="Times New Roman"/>
                <w:sz w:val="20"/>
                <w:szCs w:val="20"/>
                <w:lang w:val="ru-RU"/>
              </w:rPr>
              <w:t xml:space="preserve"> грачиная каша» П\и «Тимербай»</w:t>
            </w:r>
            <w:r w:rsidRPr="00702072">
              <w:rPr>
                <w:rFonts w:ascii="Times New Roman" w:hAnsi="Times New Roman" w:cs="Times New Roman"/>
                <w:sz w:val="20"/>
                <w:szCs w:val="20"/>
                <w:lang w:val="ru-RU"/>
              </w:rPr>
              <w:t xml:space="preserve"> «Колечко» «Тюбетейк а» «Карусель»</w:t>
            </w:r>
          </w:p>
        </w:tc>
        <w:tc>
          <w:tcPr>
            <w:tcW w:w="1367" w:type="dxa"/>
          </w:tcPr>
          <w:p w:rsidR="0058072F" w:rsidRPr="00976BD2" w:rsidRDefault="00DC5A48"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rPr>
              <w:t>Развлечение «Грачиная каша»</w:t>
            </w:r>
          </w:p>
        </w:tc>
        <w:tc>
          <w:tcPr>
            <w:tcW w:w="1698" w:type="dxa"/>
            <w:gridSpan w:val="2"/>
          </w:tcPr>
          <w:p w:rsidR="0058072F" w:rsidRPr="00702072" w:rsidRDefault="00DC5A48"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rPr>
              <w:t>Эстафетная игра «Построй гнездо»</w:t>
            </w:r>
          </w:p>
        </w:tc>
      </w:tr>
      <w:tr w:rsidR="0058072F" w:rsidRPr="00702072" w:rsidTr="00B75FAE">
        <w:tc>
          <w:tcPr>
            <w:tcW w:w="10755" w:type="dxa"/>
            <w:gridSpan w:val="8"/>
          </w:tcPr>
          <w:p w:rsidR="0058072F" w:rsidRPr="00702072" w:rsidRDefault="0058072F" w:rsidP="009E2A4D">
            <w:pPr>
              <w:pStyle w:val="a3"/>
              <w:spacing w:after="0"/>
              <w:jc w:val="center"/>
              <w:rPr>
                <w:rFonts w:ascii="Times New Roman" w:hAnsi="Times New Roman" w:cs="Times New Roman"/>
                <w:b/>
                <w:sz w:val="20"/>
                <w:szCs w:val="20"/>
              </w:rPr>
            </w:pPr>
            <w:r w:rsidRPr="00702072">
              <w:rPr>
                <w:rFonts w:ascii="Times New Roman" w:hAnsi="Times New Roman" w:cs="Times New Roman"/>
                <w:b/>
                <w:sz w:val="20"/>
                <w:szCs w:val="20"/>
                <w:lang w:val="ru-RU"/>
              </w:rPr>
              <w:t xml:space="preserve">Май </w:t>
            </w:r>
          </w:p>
        </w:tc>
      </w:tr>
      <w:tr w:rsidR="0058072F" w:rsidRPr="00702072" w:rsidTr="00B75FAE">
        <w:tc>
          <w:tcPr>
            <w:tcW w:w="1668"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Название праздника (события)</w:t>
            </w:r>
          </w:p>
        </w:tc>
        <w:tc>
          <w:tcPr>
            <w:tcW w:w="1559"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58072F" w:rsidRPr="00702072"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58072F" w:rsidRPr="00861AB1" w:rsidRDefault="0058072F"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№8</w:t>
            </w:r>
          </w:p>
        </w:tc>
        <w:tc>
          <w:tcPr>
            <w:tcW w:w="1698" w:type="dxa"/>
            <w:gridSpan w:val="2"/>
          </w:tcPr>
          <w:p w:rsid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Подгот</w:t>
            </w:r>
          </w:p>
          <w:p w:rsidR="0058072F" w:rsidRP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г</w:t>
            </w:r>
            <w:r w:rsidR="0058072F" w:rsidRPr="00702072">
              <w:rPr>
                <w:rFonts w:ascii="Times New Roman" w:hAnsi="Times New Roman" w:cs="Times New Roman"/>
                <w:b/>
                <w:sz w:val="20"/>
                <w:szCs w:val="20"/>
              </w:rPr>
              <w:t>руппа</w:t>
            </w:r>
            <w:r>
              <w:rPr>
                <w:rFonts w:ascii="Times New Roman" w:hAnsi="Times New Roman" w:cs="Times New Roman"/>
                <w:b/>
                <w:sz w:val="20"/>
                <w:szCs w:val="20"/>
                <w:lang w:val="ru-RU"/>
              </w:rPr>
              <w:t>№10</w:t>
            </w:r>
          </w:p>
        </w:tc>
      </w:tr>
      <w:tr w:rsidR="0058072F" w:rsidRPr="005D6029" w:rsidTr="00B75FAE">
        <w:tc>
          <w:tcPr>
            <w:tcW w:w="1668" w:type="dxa"/>
          </w:tcPr>
          <w:p w:rsidR="0058072F" w:rsidRPr="00702072" w:rsidRDefault="00DC5A48"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sz w:val="20"/>
                <w:szCs w:val="20"/>
                <w:lang w:val="ru-RU"/>
              </w:rPr>
              <w:t xml:space="preserve">Хыдырлез (праздник будущего урожая) Приобщить </w:t>
            </w:r>
            <w:r w:rsidRPr="00702072">
              <w:rPr>
                <w:rFonts w:ascii="Times New Roman" w:hAnsi="Times New Roman" w:cs="Times New Roman"/>
                <w:sz w:val="20"/>
                <w:szCs w:val="20"/>
                <w:lang w:val="ru-RU"/>
              </w:rPr>
              <w:lastRenderedPageBreak/>
              <w:t>детей к культуре крымских татар , через фольклорный праздник Хадырлез</w:t>
            </w:r>
          </w:p>
        </w:tc>
        <w:tc>
          <w:tcPr>
            <w:tcW w:w="1559" w:type="dxa"/>
          </w:tcPr>
          <w:p w:rsidR="0058072F" w:rsidRPr="00702072" w:rsidRDefault="003932EA"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lastRenderedPageBreak/>
              <w:t xml:space="preserve">Закличка «Дождик» «Солнышко » </w:t>
            </w:r>
          </w:p>
        </w:tc>
        <w:tc>
          <w:tcPr>
            <w:tcW w:w="1417" w:type="dxa"/>
          </w:tcPr>
          <w:p w:rsidR="0058072F" w:rsidRPr="00702072" w:rsidRDefault="003932EA"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Рассмотреть альбом «Професси и» , беседа по картинкам</w:t>
            </w:r>
          </w:p>
        </w:tc>
        <w:tc>
          <w:tcPr>
            <w:tcW w:w="1418" w:type="dxa"/>
          </w:tcPr>
          <w:p w:rsidR="0058072F" w:rsidRPr="00702072" w:rsidRDefault="003932EA"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rPr>
              <w:t>Беседа «История праздника</w:t>
            </w:r>
            <w:r w:rsidRPr="00702072">
              <w:rPr>
                <w:rFonts w:ascii="Times New Roman" w:hAnsi="Times New Roman" w:cs="Times New Roman"/>
                <w:sz w:val="20"/>
                <w:szCs w:val="20"/>
                <w:lang w:val="ru-RU"/>
              </w:rPr>
              <w:t>»</w:t>
            </w:r>
          </w:p>
        </w:tc>
        <w:tc>
          <w:tcPr>
            <w:tcW w:w="1628" w:type="dxa"/>
          </w:tcPr>
          <w:p w:rsidR="0058072F" w:rsidRPr="00702072" w:rsidRDefault="003932EA"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Беседа «Приметы праздника Хадырлез» Народный </w:t>
            </w:r>
            <w:r w:rsidRPr="00702072">
              <w:rPr>
                <w:rFonts w:ascii="Times New Roman" w:hAnsi="Times New Roman" w:cs="Times New Roman"/>
                <w:sz w:val="20"/>
                <w:szCs w:val="20"/>
                <w:lang w:val="ru-RU"/>
              </w:rPr>
              <w:lastRenderedPageBreak/>
              <w:t>танец «Хайтарма »</w:t>
            </w:r>
          </w:p>
        </w:tc>
        <w:tc>
          <w:tcPr>
            <w:tcW w:w="1367" w:type="dxa"/>
          </w:tcPr>
          <w:p w:rsidR="0058072F" w:rsidRPr="00702072" w:rsidRDefault="003932EA"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lastRenderedPageBreak/>
              <w:t xml:space="preserve">ООД «Праздник весны и труда» Акция </w:t>
            </w:r>
            <w:r w:rsidRPr="00702072">
              <w:rPr>
                <w:rFonts w:ascii="Times New Roman" w:hAnsi="Times New Roman" w:cs="Times New Roman"/>
                <w:sz w:val="20"/>
                <w:szCs w:val="20"/>
                <w:lang w:val="ru-RU"/>
              </w:rPr>
              <w:lastRenderedPageBreak/>
              <w:t>«Высиди цветы на клумбе»</w:t>
            </w:r>
          </w:p>
        </w:tc>
        <w:tc>
          <w:tcPr>
            <w:tcW w:w="1698" w:type="dxa"/>
            <w:gridSpan w:val="2"/>
          </w:tcPr>
          <w:p w:rsidR="0058072F" w:rsidRPr="00702072" w:rsidRDefault="003932EA"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lastRenderedPageBreak/>
              <w:t>Беседа о традициях «Национальная борьба крымских татар»</w:t>
            </w:r>
          </w:p>
        </w:tc>
      </w:tr>
      <w:tr w:rsidR="00F74593" w:rsidRPr="00702072" w:rsidTr="00B75FAE">
        <w:tc>
          <w:tcPr>
            <w:tcW w:w="10755" w:type="dxa"/>
            <w:gridSpan w:val="8"/>
          </w:tcPr>
          <w:p w:rsidR="00F74593" w:rsidRPr="00702072" w:rsidRDefault="00F74593"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lastRenderedPageBreak/>
              <w:t xml:space="preserve">Июнь </w:t>
            </w:r>
          </w:p>
        </w:tc>
      </w:tr>
      <w:tr w:rsidR="003932EA" w:rsidRPr="00702072" w:rsidTr="00B75FAE">
        <w:tc>
          <w:tcPr>
            <w:tcW w:w="1668" w:type="dxa"/>
          </w:tcPr>
          <w:p w:rsidR="003932EA" w:rsidRPr="00702072" w:rsidRDefault="003932EA"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Название праздника (события)</w:t>
            </w:r>
          </w:p>
        </w:tc>
        <w:tc>
          <w:tcPr>
            <w:tcW w:w="1559" w:type="dxa"/>
          </w:tcPr>
          <w:p w:rsidR="003932EA" w:rsidRPr="00702072" w:rsidRDefault="003932EA"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3932EA" w:rsidRPr="00702072" w:rsidRDefault="003932EA"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3932EA" w:rsidRPr="00702072" w:rsidRDefault="003932EA"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3932EA" w:rsidRPr="00702072" w:rsidRDefault="003932EA"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3932EA" w:rsidRPr="00861AB1" w:rsidRDefault="003932EA"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№8</w:t>
            </w:r>
          </w:p>
        </w:tc>
        <w:tc>
          <w:tcPr>
            <w:tcW w:w="1698" w:type="dxa"/>
            <w:gridSpan w:val="2"/>
          </w:tcPr>
          <w:p w:rsid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 xml:space="preserve">Подгот </w:t>
            </w:r>
          </w:p>
          <w:p w:rsidR="003932EA" w:rsidRP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г</w:t>
            </w:r>
            <w:r w:rsidR="003932EA" w:rsidRPr="00702072">
              <w:rPr>
                <w:rFonts w:ascii="Times New Roman" w:hAnsi="Times New Roman" w:cs="Times New Roman"/>
                <w:b/>
                <w:sz w:val="20"/>
                <w:szCs w:val="20"/>
              </w:rPr>
              <w:t>руппа</w:t>
            </w:r>
            <w:r>
              <w:rPr>
                <w:rFonts w:ascii="Times New Roman" w:hAnsi="Times New Roman" w:cs="Times New Roman"/>
                <w:b/>
                <w:sz w:val="20"/>
                <w:szCs w:val="20"/>
                <w:lang w:val="ru-RU"/>
              </w:rPr>
              <w:t>№10</w:t>
            </w:r>
          </w:p>
        </w:tc>
      </w:tr>
      <w:tr w:rsidR="003932EA" w:rsidRPr="005D6029" w:rsidTr="00B75FAE">
        <w:tc>
          <w:tcPr>
            <w:tcW w:w="1668" w:type="dxa"/>
          </w:tcPr>
          <w:p w:rsidR="003932EA" w:rsidRPr="00702072" w:rsidRDefault="00F74593"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sz w:val="20"/>
                <w:szCs w:val="20"/>
                <w:lang w:val="ru-RU"/>
              </w:rPr>
              <w:t>Сабантуй . Приобщить детей к истории, обычаям, традициям татарского народа , через фольклорный праздник «Сабантуй»</w:t>
            </w:r>
          </w:p>
        </w:tc>
        <w:tc>
          <w:tcPr>
            <w:tcW w:w="1559" w:type="dxa"/>
          </w:tcPr>
          <w:p w:rsidR="003932EA" w:rsidRPr="00702072" w:rsidRDefault="00F74593"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Д.и «Кукла Алсу пришла поиграть»</w:t>
            </w:r>
          </w:p>
        </w:tc>
        <w:tc>
          <w:tcPr>
            <w:tcW w:w="1417" w:type="dxa"/>
          </w:tcPr>
          <w:p w:rsidR="003932EA" w:rsidRPr="00702072" w:rsidRDefault="00F74593"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С.р игра: «К нам гости пришли</w:t>
            </w:r>
          </w:p>
        </w:tc>
        <w:tc>
          <w:tcPr>
            <w:tcW w:w="1418" w:type="dxa"/>
          </w:tcPr>
          <w:p w:rsidR="003932EA" w:rsidRPr="00702072" w:rsidRDefault="00F74593"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Д/и «Домино», «Укрась тюбетейку», «Собери целое», «Укрась ичиги».</w:t>
            </w:r>
          </w:p>
        </w:tc>
        <w:tc>
          <w:tcPr>
            <w:tcW w:w="1628" w:type="dxa"/>
          </w:tcPr>
          <w:p w:rsidR="003932EA" w:rsidRPr="00702072" w:rsidRDefault="00F74593"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Спортивная эстафета «Кто самый быстрый»« Перетяни канат», «Кто самый сильный» народная игра</w:t>
            </w:r>
            <w:r w:rsidR="004D56B0" w:rsidRPr="00702072">
              <w:rPr>
                <w:rFonts w:ascii="Times New Roman" w:hAnsi="Times New Roman" w:cs="Times New Roman"/>
                <w:sz w:val="20"/>
                <w:szCs w:val="20"/>
                <w:lang w:val="ru-RU"/>
              </w:rPr>
              <w:t xml:space="preserve"> </w:t>
            </w:r>
            <w:r w:rsidRPr="00702072">
              <w:rPr>
                <w:rFonts w:ascii="Times New Roman" w:hAnsi="Times New Roman" w:cs="Times New Roman"/>
                <w:sz w:val="20"/>
                <w:szCs w:val="20"/>
                <w:lang w:val="ru-RU"/>
              </w:rPr>
              <w:t>«Узы шлы», хороводная игра «Айлэнбэйлан.</w:t>
            </w:r>
          </w:p>
        </w:tc>
        <w:tc>
          <w:tcPr>
            <w:tcW w:w="1367" w:type="dxa"/>
          </w:tcPr>
          <w:p w:rsidR="003932EA" w:rsidRPr="00702072" w:rsidRDefault="00F74593"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Развлечение Весенний праздник плуга «Детский Сабантуй»</w:t>
            </w:r>
          </w:p>
        </w:tc>
        <w:tc>
          <w:tcPr>
            <w:tcW w:w="1698" w:type="dxa"/>
            <w:gridSpan w:val="2"/>
          </w:tcPr>
          <w:p w:rsidR="003932EA" w:rsidRPr="00702072" w:rsidRDefault="00F74593"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Сборник игр для родителей: “Играем в татарские национальные игры”</w:t>
            </w:r>
          </w:p>
        </w:tc>
      </w:tr>
      <w:tr w:rsidR="00F74593" w:rsidRPr="00702072" w:rsidTr="00B75FAE">
        <w:tc>
          <w:tcPr>
            <w:tcW w:w="10755" w:type="dxa"/>
            <w:gridSpan w:val="8"/>
          </w:tcPr>
          <w:p w:rsidR="00F74593" w:rsidRPr="00702072" w:rsidRDefault="00F74593"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b/>
                <w:sz w:val="20"/>
                <w:szCs w:val="20"/>
                <w:lang w:val="ru-RU"/>
              </w:rPr>
              <w:t xml:space="preserve">Июль </w:t>
            </w:r>
          </w:p>
        </w:tc>
      </w:tr>
      <w:tr w:rsidR="00F74593" w:rsidRPr="00702072" w:rsidTr="00B75FAE">
        <w:tc>
          <w:tcPr>
            <w:tcW w:w="1668" w:type="dxa"/>
          </w:tcPr>
          <w:p w:rsidR="00F74593" w:rsidRPr="00702072" w:rsidRDefault="00F74593"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Название праздника (события)</w:t>
            </w:r>
          </w:p>
        </w:tc>
        <w:tc>
          <w:tcPr>
            <w:tcW w:w="1559" w:type="dxa"/>
          </w:tcPr>
          <w:p w:rsidR="00F74593" w:rsidRPr="00702072" w:rsidRDefault="00F74593"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F74593" w:rsidRPr="00702072" w:rsidRDefault="00F74593"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F74593" w:rsidRPr="00702072" w:rsidRDefault="00F74593"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F74593" w:rsidRPr="00702072" w:rsidRDefault="00F74593"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F74593" w:rsidRPr="00861AB1" w:rsidRDefault="00F74593"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 xml:space="preserve"> №8</w:t>
            </w:r>
          </w:p>
        </w:tc>
        <w:tc>
          <w:tcPr>
            <w:tcW w:w="1698" w:type="dxa"/>
            <w:gridSpan w:val="2"/>
          </w:tcPr>
          <w:p w:rsid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Подгот</w:t>
            </w:r>
          </w:p>
          <w:p w:rsidR="00F74593" w:rsidRPr="00861AB1" w:rsidRDefault="00861AB1" w:rsidP="009E2A4D">
            <w:pPr>
              <w:pStyle w:val="a3"/>
              <w:spacing w:after="0"/>
              <w:jc w:val="center"/>
              <w:rPr>
                <w:rFonts w:ascii="Times New Roman" w:hAnsi="Times New Roman" w:cs="Times New Roman"/>
                <w:b/>
                <w:sz w:val="20"/>
                <w:szCs w:val="20"/>
                <w:lang w:val="ru-RU"/>
              </w:rPr>
            </w:pPr>
            <w:r>
              <w:rPr>
                <w:rFonts w:ascii="Times New Roman" w:hAnsi="Times New Roman" w:cs="Times New Roman"/>
                <w:b/>
                <w:sz w:val="20"/>
                <w:szCs w:val="20"/>
                <w:lang w:val="ru-RU"/>
              </w:rPr>
              <w:t>г</w:t>
            </w:r>
            <w:r w:rsidR="00F74593" w:rsidRPr="00702072">
              <w:rPr>
                <w:rFonts w:ascii="Times New Roman" w:hAnsi="Times New Roman" w:cs="Times New Roman"/>
                <w:b/>
                <w:sz w:val="20"/>
                <w:szCs w:val="20"/>
              </w:rPr>
              <w:t>руппа</w:t>
            </w:r>
            <w:r>
              <w:rPr>
                <w:rFonts w:ascii="Times New Roman" w:hAnsi="Times New Roman" w:cs="Times New Roman"/>
                <w:b/>
                <w:sz w:val="20"/>
                <w:szCs w:val="20"/>
                <w:lang w:val="ru-RU"/>
              </w:rPr>
              <w:t>№10</w:t>
            </w:r>
          </w:p>
        </w:tc>
      </w:tr>
      <w:tr w:rsidR="00F74593" w:rsidRPr="005D6029" w:rsidTr="00B75FAE">
        <w:tc>
          <w:tcPr>
            <w:tcW w:w="1668" w:type="dxa"/>
          </w:tcPr>
          <w:p w:rsidR="00F74593" w:rsidRPr="00702072" w:rsidRDefault="00F74593"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sz w:val="20"/>
                <w:szCs w:val="20"/>
                <w:lang w:val="ru-RU"/>
              </w:rPr>
              <w:t>Курбанбайрам Приобщить детей к праздничным обычаям татарского народа , через священный праздник Курбанбайрам</w:t>
            </w:r>
          </w:p>
        </w:tc>
        <w:tc>
          <w:tcPr>
            <w:tcW w:w="1559" w:type="dxa"/>
          </w:tcPr>
          <w:p w:rsidR="00F74593" w:rsidRPr="00702072" w:rsidRDefault="00F74593"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С.р игра «В гости к бабушки»</w:t>
            </w:r>
          </w:p>
        </w:tc>
        <w:tc>
          <w:tcPr>
            <w:tcW w:w="1417" w:type="dxa"/>
          </w:tcPr>
          <w:p w:rsidR="00F74593" w:rsidRPr="00702072" w:rsidRDefault="00F74593"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П.и «Танец с тюбетейкой»</w:t>
            </w:r>
          </w:p>
        </w:tc>
        <w:tc>
          <w:tcPr>
            <w:tcW w:w="1418" w:type="dxa"/>
          </w:tcPr>
          <w:p w:rsidR="00F74593" w:rsidRPr="00702072" w:rsidRDefault="00F74593"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П.и «Скачки на конях» «Яйцо в ложке»</w:t>
            </w:r>
          </w:p>
        </w:tc>
        <w:tc>
          <w:tcPr>
            <w:tcW w:w="1628" w:type="dxa"/>
          </w:tcPr>
          <w:p w:rsidR="00F74593" w:rsidRPr="00702072" w:rsidRDefault="00F74593"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Беседа «Когда отмечают Курбанбайрам» Разучивание танца «Хайтарма»</w:t>
            </w:r>
          </w:p>
        </w:tc>
        <w:tc>
          <w:tcPr>
            <w:tcW w:w="1367" w:type="dxa"/>
          </w:tcPr>
          <w:p w:rsidR="00F74593" w:rsidRPr="00702072" w:rsidRDefault="009E2A4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Папка передвижка «Курбан – Байрам в моей семье»</w:t>
            </w:r>
          </w:p>
        </w:tc>
        <w:tc>
          <w:tcPr>
            <w:tcW w:w="1698" w:type="dxa"/>
            <w:gridSpan w:val="2"/>
          </w:tcPr>
          <w:p w:rsidR="00F74593" w:rsidRPr="00702072" w:rsidRDefault="009E2A4D"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Беседа «Традиции празднования священного праздника КурбанБайра»</w:t>
            </w:r>
          </w:p>
        </w:tc>
      </w:tr>
      <w:tr w:rsidR="009E2A4D" w:rsidRPr="00702072" w:rsidTr="00B75FAE">
        <w:tc>
          <w:tcPr>
            <w:tcW w:w="10755" w:type="dxa"/>
            <w:gridSpan w:val="8"/>
          </w:tcPr>
          <w:p w:rsidR="009E2A4D" w:rsidRPr="00702072" w:rsidRDefault="009E2A4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b/>
                <w:sz w:val="20"/>
                <w:szCs w:val="20"/>
                <w:lang w:val="ru-RU"/>
              </w:rPr>
              <w:t xml:space="preserve">Август </w:t>
            </w:r>
          </w:p>
        </w:tc>
      </w:tr>
      <w:tr w:rsidR="009E2A4D" w:rsidRPr="00702072" w:rsidTr="00B75FAE">
        <w:tc>
          <w:tcPr>
            <w:tcW w:w="1668" w:type="dxa"/>
          </w:tcPr>
          <w:p w:rsidR="009E2A4D" w:rsidRPr="00702072" w:rsidRDefault="009E2A4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lang w:val="ru-RU"/>
              </w:rPr>
              <w:t>Название праздника (события)</w:t>
            </w:r>
          </w:p>
        </w:tc>
        <w:tc>
          <w:tcPr>
            <w:tcW w:w="1559" w:type="dxa"/>
          </w:tcPr>
          <w:p w:rsidR="009E2A4D" w:rsidRPr="00702072" w:rsidRDefault="009E2A4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1 младшая группа</w:t>
            </w:r>
          </w:p>
        </w:tc>
        <w:tc>
          <w:tcPr>
            <w:tcW w:w="1417" w:type="dxa"/>
          </w:tcPr>
          <w:p w:rsidR="009E2A4D" w:rsidRPr="00702072" w:rsidRDefault="009E2A4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2 младшая группа</w:t>
            </w:r>
          </w:p>
        </w:tc>
        <w:tc>
          <w:tcPr>
            <w:tcW w:w="1418" w:type="dxa"/>
          </w:tcPr>
          <w:p w:rsidR="009E2A4D" w:rsidRPr="00702072" w:rsidRDefault="009E2A4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Средняя группа</w:t>
            </w:r>
          </w:p>
        </w:tc>
        <w:tc>
          <w:tcPr>
            <w:tcW w:w="1628" w:type="dxa"/>
          </w:tcPr>
          <w:p w:rsidR="009E2A4D" w:rsidRPr="00702072" w:rsidRDefault="009E2A4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Старшая группа</w:t>
            </w:r>
          </w:p>
        </w:tc>
        <w:tc>
          <w:tcPr>
            <w:tcW w:w="1367" w:type="dxa"/>
          </w:tcPr>
          <w:p w:rsidR="009E2A4D" w:rsidRPr="00861AB1" w:rsidRDefault="009E2A4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b/>
                <w:sz w:val="20"/>
                <w:szCs w:val="20"/>
              </w:rPr>
              <w:t>Подгот. группа</w:t>
            </w:r>
            <w:r w:rsidR="00861AB1">
              <w:rPr>
                <w:rFonts w:ascii="Times New Roman" w:hAnsi="Times New Roman" w:cs="Times New Roman"/>
                <w:b/>
                <w:sz w:val="20"/>
                <w:szCs w:val="20"/>
                <w:lang w:val="ru-RU"/>
              </w:rPr>
              <w:t>№8</w:t>
            </w:r>
          </w:p>
        </w:tc>
        <w:tc>
          <w:tcPr>
            <w:tcW w:w="1698" w:type="dxa"/>
            <w:gridSpan w:val="2"/>
          </w:tcPr>
          <w:p w:rsidR="00861AB1" w:rsidRDefault="00861AB1" w:rsidP="00861AB1">
            <w:pPr>
              <w:pStyle w:val="a3"/>
              <w:spacing w:after="0"/>
              <w:rPr>
                <w:rFonts w:ascii="Times New Roman" w:hAnsi="Times New Roman" w:cs="Times New Roman"/>
                <w:b/>
                <w:sz w:val="20"/>
                <w:szCs w:val="20"/>
                <w:lang w:val="ru-RU"/>
              </w:rPr>
            </w:pPr>
            <w:r>
              <w:rPr>
                <w:rFonts w:ascii="Times New Roman" w:hAnsi="Times New Roman" w:cs="Times New Roman"/>
                <w:b/>
                <w:sz w:val="20"/>
                <w:szCs w:val="20"/>
                <w:lang w:val="ru-RU"/>
              </w:rPr>
              <w:t xml:space="preserve">     Подгот</w:t>
            </w:r>
          </w:p>
          <w:p w:rsidR="009E2A4D" w:rsidRPr="00861AB1" w:rsidRDefault="00861AB1" w:rsidP="00861AB1">
            <w:pPr>
              <w:pStyle w:val="a3"/>
              <w:spacing w:after="0"/>
              <w:rPr>
                <w:rFonts w:ascii="Times New Roman" w:hAnsi="Times New Roman" w:cs="Times New Roman"/>
                <w:b/>
                <w:sz w:val="20"/>
                <w:szCs w:val="20"/>
                <w:lang w:val="ru-RU"/>
              </w:rPr>
            </w:pPr>
            <w:r>
              <w:rPr>
                <w:rFonts w:ascii="Times New Roman" w:hAnsi="Times New Roman" w:cs="Times New Roman"/>
                <w:b/>
                <w:sz w:val="20"/>
                <w:szCs w:val="20"/>
                <w:lang w:val="ru-RU"/>
              </w:rPr>
              <w:t>г</w:t>
            </w:r>
            <w:r w:rsidR="009E2A4D" w:rsidRPr="00702072">
              <w:rPr>
                <w:rFonts w:ascii="Times New Roman" w:hAnsi="Times New Roman" w:cs="Times New Roman"/>
                <w:b/>
                <w:sz w:val="20"/>
                <w:szCs w:val="20"/>
              </w:rPr>
              <w:t>руппа</w:t>
            </w:r>
            <w:r>
              <w:rPr>
                <w:rFonts w:ascii="Times New Roman" w:hAnsi="Times New Roman" w:cs="Times New Roman"/>
                <w:b/>
                <w:sz w:val="20"/>
                <w:szCs w:val="20"/>
                <w:lang w:val="ru-RU"/>
              </w:rPr>
              <w:t>№10</w:t>
            </w:r>
          </w:p>
        </w:tc>
      </w:tr>
      <w:tr w:rsidR="009E2A4D" w:rsidRPr="005D6029" w:rsidTr="00B75FAE">
        <w:tc>
          <w:tcPr>
            <w:tcW w:w="1668" w:type="dxa"/>
          </w:tcPr>
          <w:p w:rsidR="009E2A4D" w:rsidRPr="00702072" w:rsidRDefault="009E2A4D" w:rsidP="009E2A4D">
            <w:pPr>
              <w:pStyle w:val="a3"/>
              <w:spacing w:after="0"/>
              <w:jc w:val="center"/>
              <w:rPr>
                <w:rFonts w:ascii="Times New Roman" w:hAnsi="Times New Roman" w:cs="Times New Roman"/>
                <w:b/>
                <w:sz w:val="20"/>
                <w:szCs w:val="20"/>
                <w:lang w:val="ru-RU"/>
              </w:rPr>
            </w:pPr>
            <w:r w:rsidRPr="00702072">
              <w:rPr>
                <w:rFonts w:ascii="Times New Roman" w:hAnsi="Times New Roman" w:cs="Times New Roman"/>
                <w:sz w:val="20"/>
                <w:szCs w:val="20"/>
                <w:lang w:val="ru-RU"/>
              </w:rPr>
              <w:t>День образования Республики. Приобщать детей к национальной культуре и культурному наследию родного края</w:t>
            </w:r>
          </w:p>
        </w:tc>
        <w:tc>
          <w:tcPr>
            <w:tcW w:w="1559" w:type="dxa"/>
          </w:tcPr>
          <w:p w:rsidR="009E2A4D" w:rsidRPr="00702072" w:rsidRDefault="009E2A4D"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 xml:space="preserve">Творческая деятельность «Я цветочек подарю» </w:t>
            </w:r>
            <w:r w:rsidRPr="00702072">
              <w:rPr>
                <w:rFonts w:ascii="Times New Roman" w:hAnsi="Times New Roman" w:cs="Times New Roman"/>
                <w:sz w:val="20"/>
                <w:szCs w:val="20"/>
              </w:rPr>
              <w:t>(рисование)</w:t>
            </w:r>
          </w:p>
        </w:tc>
        <w:tc>
          <w:tcPr>
            <w:tcW w:w="1417" w:type="dxa"/>
          </w:tcPr>
          <w:p w:rsidR="009E2A4D" w:rsidRPr="00702072" w:rsidRDefault="009E2A4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Д.и «Собери цветок» «Укрась салфетку»</w:t>
            </w:r>
          </w:p>
        </w:tc>
        <w:tc>
          <w:tcPr>
            <w:tcW w:w="1418" w:type="dxa"/>
          </w:tcPr>
          <w:p w:rsidR="009E2A4D" w:rsidRPr="00702072" w:rsidRDefault="009E2A4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Коллек</w:t>
            </w:r>
            <w:r w:rsidR="004D56B0" w:rsidRPr="00702072">
              <w:rPr>
                <w:rFonts w:ascii="Times New Roman" w:hAnsi="Times New Roman" w:cs="Times New Roman"/>
                <w:sz w:val="20"/>
                <w:szCs w:val="20"/>
                <w:lang w:val="ru-RU"/>
              </w:rPr>
              <w:t>тивн</w:t>
            </w:r>
            <w:r w:rsidRPr="00702072">
              <w:rPr>
                <w:rFonts w:ascii="Times New Roman" w:hAnsi="Times New Roman" w:cs="Times New Roman"/>
                <w:sz w:val="20"/>
                <w:szCs w:val="20"/>
                <w:lang w:val="ru-RU"/>
              </w:rPr>
              <w:t>ая работа «Я люблю свой Татарстан» Д.и «Собери герб Татарстана»</w:t>
            </w:r>
          </w:p>
        </w:tc>
        <w:tc>
          <w:tcPr>
            <w:tcW w:w="1628" w:type="dxa"/>
          </w:tcPr>
          <w:p w:rsidR="009E2A4D" w:rsidRPr="00702072" w:rsidRDefault="009E2A4D" w:rsidP="00F34B13">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Просмотр слайдов «Достопримечательности города Казани». Фото</w:t>
            </w:r>
            <w:r w:rsidR="004D56B0" w:rsidRPr="00702072">
              <w:rPr>
                <w:rFonts w:ascii="Times New Roman" w:hAnsi="Times New Roman" w:cs="Times New Roman"/>
                <w:sz w:val="20"/>
                <w:szCs w:val="20"/>
                <w:lang w:val="ru-RU"/>
              </w:rPr>
              <w:t xml:space="preserve"> </w:t>
            </w:r>
            <w:r w:rsidRPr="00702072">
              <w:rPr>
                <w:rFonts w:ascii="Times New Roman" w:hAnsi="Times New Roman" w:cs="Times New Roman"/>
                <w:sz w:val="20"/>
                <w:szCs w:val="20"/>
                <w:lang w:val="ru-RU"/>
              </w:rPr>
              <w:t>экскурсия по городу «Парки и скверы моего города»</w:t>
            </w:r>
          </w:p>
        </w:tc>
        <w:tc>
          <w:tcPr>
            <w:tcW w:w="1367" w:type="dxa"/>
          </w:tcPr>
          <w:p w:rsidR="009E2A4D" w:rsidRPr="00702072" w:rsidRDefault="009E2A4D" w:rsidP="009E2A4D">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Акция «Поздравите льная живая открытка»</w:t>
            </w:r>
          </w:p>
        </w:tc>
        <w:tc>
          <w:tcPr>
            <w:tcW w:w="1698" w:type="dxa"/>
            <w:gridSpan w:val="2"/>
          </w:tcPr>
          <w:p w:rsidR="004D56B0" w:rsidRPr="00702072" w:rsidRDefault="009E2A4D"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Чтение стихотворений А.</w:t>
            </w:r>
            <w:r w:rsidR="00F34B13" w:rsidRPr="00702072">
              <w:rPr>
                <w:rFonts w:ascii="Times New Roman" w:hAnsi="Times New Roman" w:cs="Times New Roman"/>
                <w:sz w:val="20"/>
                <w:szCs w:val="20"/>
                <w:lang w:val="ru-RU"/>
              </w:rPr>
              <w:t xml:space="preserve"> </w:t>
            </w:r>
            <w:r w:rsidRPr="00702072">
              <w:rPr>
                <w:rFonts w:ascii="Times New Roman" w:hAnsi="Times New Roman" w:cs="Times New Roman"/>
                <w:sz w:val="20"/>
                <w:szCs w:val="20"/>
                <w:lang w:val="ru-RU"/>
              </w:rPr>
              <w:t xml:space="preserve">Анисимова «Татарстан», </w:t>
            </w:r>
          </w:p>
          <w:p w:rsidR="009E2A4D" w:rsidRPr="00702072" w:rsidRDefault="009E2A4D" w:rsidP="004D56B0">
            <w:pPr>
              <w:pStyle w:val="a3"/>
              <w:spacing w:after="0"/>
              <w:jc w:val="center"/>
              <w:rPr>
                <w:rFonts w:ascii="Times New Roman" w:hAnsi="Times New Roman" w:cs="Times New Roman"/>
                <w:sz w:val="20"/>
                <w:szCs w:val="20"/>
                <w:lang w:val="ru-RU"/>
              </w:rPr>
            </w:pPr>
            <w:r w:rsidRPr="00702072">
              <w:rPr>
                <w:rFonts w:ascii="Times New Roman" w:hAnsi="Times New Roman" w:cs="Times New Roman"/>
                <w:sz w:val="20"/>
                <w:szCs w:val="20"/>
                <w:lang w:val="ru-RU"/>
              </w:rPr>
              <w:t>Р. Миннуллина «Над Казанью», С. Малышева «Наш город» и др</w:t>
            </w:r>
            <w:r w:rsidR="004D56B0" w:rsidRPr="00702072">
              <w:rPr>
                <w:rFonts w:ascii="Times New Roman" w:hAnsi="Times New Roman" w:cs="Times New Roman"/>
                <w:sz w:val="20"/>
                <w:szCs w:val="20"/>
                <w:lang w:val="ru-RU"/>
              </w:rPr>
              <w:t>.</w:t>
            </w:r>
          </w:p>
        </w:tc>
      </w:tr>
    </w:tbl>
    <w:p w:rsidR="005654D8" w:rsidRPr="00702072" w:rsidRDefault="005654D8" w:rsidP="009E2A4D">
      <w:pPr>
        <w:pStyle w:val="a3"/>
        <w:spacing w:after="0"/>
        <w:jc w:val="center"/>
        <w:rPr>
          <w:rFonts w:ascii="Times New Roman" w:hAnsi="Times New Roman" w:cs="Times New Roman"/>
          <w:sz w:val="20"/>
          <w:szCs w:val="20"/>
          <w:lang w:val="ru-RU"/>
        </w:rPr>
      </w:pPr>
    </w:p>
    <w:sectPr w:rsidR="005654D8" w:rsidRPr="00702072" w:rsidSect="00B80BBF">
      <w:footerReference w:type="even" r:id="rId8"/>
      <w:footerReference w:type="default" r:id="rId9"/>
      <w:footerReference w:type="first" r:id="rId10"/>
      <w:pgSz w:w="12240" w:h="15840"/>
      <w:pgMar w:top="567" w:right="567" w:bottom="567" w:left="1134" w:header="0" w:footer="0" w:gutter="0"/>
      <w:cols w:space="720"/>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0FE" w:rsidRDefault="002E50FE" w:rsidP="00B61046">
      <w:r>
        <w:separator/>
      </w:r>
    </w:p>
  </w:endnote>
  <w:endnote w:type="continuationSeparator" w:id="1">
    <w:p w:rsidR="002E50FE" w:rsidRDefault="002E50FE" w:rsidP="00B610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Thorndale">
    <w:altName w:val="Times New Roman"/>
    <w:charset w:val="01"/>
    <w:family w:val="roman"/>
    <w:pitch w:val="variable"/>
    <w:sig w:usb0="00000000" w:usb1="00000000" w:usb2="00000000" w:usb3="00000000" w:csb0="00000000" w:csb1="00000000"/>
  </w:font>
  <w:font w:name="Albany">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029" w:rsidRDefault="005D6029">
    <w:pPr>
      <w:rPr>
        <w:sz w:val="2"/>
        <w:szCs w:val="2"/>
      </w:rPr>
    </w:pPr>
    <w:r w:rsidRPr="00055970">
      <w:rPr>
        <w:noProof/>
        <w:lang w:val="ru-RU" w:eastAsia="ru-RU" w:bidi="ar-SA"/>
      </w:rPr>
      <w:pict>
        <v:shapetype id="_x0000_t202" coordsize="21600,21600" o:spt="202" path="m,l,21600r21600,l21600,xe">
          <v:stroke joinstyle="miter"/>
          <v:path gradientshapeok="t" o:connecttype="rect"/>
        </v:shapetype>
        <v:shape id="Text Box 1" o:spid="_x0000_s4099" type="#_x0000_t202" style="position:absolute;margin-left:295.45pt;margin-top:818.3pt;width:8.4pt;height:6.7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" filled="f" stroked="f">
          <v:textbox style="mso-fit-shape-to-text:t" inset="0,0,0,0">
            <w:txbxContent>
              <w:p w:rsidR="005D6029" w:rsidRDefault="005D6029">
                <w:pPr>
                  <w:pStyle w:val="13"/>
                  <w:shd w:val="clear" w:color="auto" w:fill="auto"/>
                  <w:spacing w:line="240" w:lineRule="auto"/>
                  <w:jc w:val="left"/>
                </w:pPr>
                <w:r>
                  <w:rPr>
                    <w:rStyle w:val="aa"/>
                    <w:color w:val="000000"/>
                  </w:rPr>
                  <w:fldChar w:fldCharType="begin"/>
                </w:r>
                <w:r>
                  <w:rPr>
                    <w:rStyle w:val="aa"/>
                    <w:color w:val="000000"/>
                  </w:rPr>
                  <w:instrText xml:space="preserve"> PAGE \* MERGEFORMAT </w:instrText>
                </w:r>
                <w:r>
                  <w:rPr>
                    <w:rStyle w:val="aa"/>
                    <w:color w:val="000000"/>
                  </w:rPr>
                  <w:fldChar w:fldCharType="separate"/>
                </w:r>
                <w:r w:rsidR="00994392">
                  <w:rPr>
                    <w:rStyle w:val="aa"/>
                    <w:color w:val="000000"/>
                  </w:rPr>
                  <w:t>11</w:t>
                </w:r>
                <w:r>
                  <w:rPr>
                    <w:rStyle w:val="aa"/>
                    <w:color w:val="00000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029" w:rsidRDefault="005D6029">
    <w:pPr>
      <w:rPr>
        <w:sz w:val="2"/>
        <w:szCs w:val="2"/>
      </w:rPr>
    </w:pPr>
    <w:r w:rsidRPr="00055970">
      <w:rPr>
        <w:noProof/>
        <w:lang w:val="ru-RU" w:eastAsia="ru-RU" w:bidi="ar-SA"/>
      </w:rPr>
      <w:pict>
        <v:shapetype id="_x0000_t202" coordsize="21600,21600" o:spt="202" path="m,l,21600r21600,l21600,xe">
          <v:stroke joinstyle="miter"/>
          <v:path gradientshapeok="t" o:connecttype="rect"/>
        </v:shapetype>
        <v:shape id="Text Box 2" o:spid="_x0000_s4098" type="#_x0000_t202" style="position:absolute;margin-left:295.45pt;margin-top:818.3pt;width:9.05pt;height:10.3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" filled="f" stroked="f">
          <v:textbox style="mso-fit-shape-to-text:t" inset="0,0,0,0">
            <w:txbxContent>
              <w:p w:rsidR="005D6029" w:rsidRDefault="005D6029">
                <w:pPr>
                  <w:pStyle w:val="13"/>
                  <w:shd w:val="clear" w:color="auto" w:fill="auto"/>
                  <w:spacing w:line="240" w:lineRule="auto"/>
                  <w:jc w:val="left"/>
                </w:pPr>
                <w:r>
                  <w:rPr>
                    <w:rStyle w:val="aa"/>
                    <w:color w:val="000000"/>
                  </w:rPr>
                  <w:fldChar w:fldCharType="begin"/>
                </w:r>
                <w:r>
                  <w:rPr>
                    <w:rStyle w:val="aa"/>
                    <w:color w:val="000000"/>
                  </w:rPr>
                  <w:instrText xml:space="preserve"> PAGE \* MERGEFORMAT </w:instrText>
                </w:r>
                <w:r>
                  <w:rPr>
                    <w:rStyle w:val="aa"/>
                    <w:color w:val="000000"/>
                  </w:rPr>
                  <w:fldChar w:fldCharType="separate"/>
                </w:r>
                <w:r w:rsidR="00861AB1">
                  <w:rPr>
                    <w:rStyle w:val="aa"/>
                    <w:color w:val="000000"/>
                  </w:rPr>
                  <w:t>28</w:t>
                </w:r>
                <w:r>
                  <w:rPr>
                    <w:rStyle w:val="aa"/>
                    <w:color w:val="00000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029" w:rsidRDefault="005D6029">
    <w:pPr>
      <w:rPr>
        <w:sz w:val="2"/>
        <w:szCs w:val="2"/>
      </w:rPr>
    </w:pPr>
    <w:r w:rsidRPr="00055970">
      <w:rPr>
        <w:noProof/>
        <w:lang w:val="ru-RU" w:eastAsia="ru-RU" w:bidi="ar-SA"/>
      </w:rPr>
      <w:pict>
        <v:shapetype id="_x0000_t202" coordsize="21600,21600" o:spt="202" path="m,l,21600r21600,l21600,xe">
          <v:stroke joinstyle="miter"/>
          <v:path gradientshapeok="t" o:connecttype="rect"/>
        </v:shapetype>
        <v:shape id="Text Box 3" o:spid="_x0000_s4097" type="#_x0000_t202" style="position:absolute;margin-left:292.1pt;margin-top:803.1pt;width:3.6pt;height:6.7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" filled="f" stroked="f">
          <v:textbox style="mso-fit-shape-to-text:t" inset="0,0,0,0">
            <w:txbxContent>
              <w:p w:rsidR="005D6029" w:rsidRDefault="005D6029">
                <w:pPr>
                  <w:pStyle w:val="13"/>
                  <w:shd w:val="clear" w:color="auto" w:fill="auto"/>
                  <w:spacing w:line="240" w:lineRule="auto"/>
                  <w:jc w:val="left"/>
                </w:pPr>
                <w:r>
                  <w:rPr>
                    <w:rStyle w:val="aa"/>
                    <w:color w:val="000000"/>
                  </w:rPr>
                  <w:fldChar w:fldCharType="begin"/>
                </w:r>
                <w:r>
                  <w:rPr>
                    <w:rStyle w:val="aa"/>
                    <w:color w:val="000000"/>
                  </w:rPr>
                  <w:instrText xml:space="preserve"> PAGE \* MERGEFORMAT </w:instrText>
                </w:r>
                <w:r>
                  <w:rPr>
                    <w:rStyle w:val="aa"/>
                    <w:color w:val="000000"/>
                  </w:rPr>
                  <w:fldChar w:fldCharType="separate"/>
                </w:r>
                <w:r w:rsidRPr="00070BB3">
                  <w:rPr>
                    <w:rStyle w:val="aa"/>
                    <w:color w:val="000000"/>
                  </w:rPr>
                  <w:t>3</w:t>
                </w:r>
                <w:r>
                  <w:rPr>
                    <w:rStyle w:val="aa"/>
                    <w:color w:val="00000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0FE" w:rsidRDefault="002E50FE" w:rsidP="00B61046">
      <w:r>
        <w:separator/>
      </w:r>
    </w:p>
  </w:footnote>
  <w:footnote w:type="continuationSeparator" w:id="1">
    <w:p w:rsidR="002E50FE" w:rsidRDefault="002E50FE" w:rsidP="00B610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2">
    <w:nsid w:val="00000009"/>
    <w:multiLevelType w:val="multilevel"/>
    <w:tmpl w:val="0000000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B"/>
    <w:multiLevelType w:val="multilevel"/>
    <w:tmpl w:val="0000000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D"/>
    <w:multiLevelType w:val="multilevel"/>
    <w:tmpl w:val="0000000C"/>
    <w:lvl w:ilvl="0">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0F"/>
    <w:multiLevelType w:val="multilevel"/>
    <w:tmpl w:val="0000000E"/>
    <w:lvl w:ilvl="0">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7">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1">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nsid w:val="0000001D"/>
    <w:multiLevelType w:val="multilevel"/>
    <w:tmpl w:val="0000001C"/>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3">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4">
    <w:nsid w:val="00000021"/>
    <w:multiLevelType w:val="multilevel"/>
    <w:tmpl w:val="00000020"/>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nsid w:val="00000025"/>
    <w:multiLevelType w:val="multilevel"/>
    <w:tmpl w:val="0000002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6">
    <w:nsid w:val="00000027"/>
    <w:multiLevelType w:val="multilevel"/>
    <w:tmpl w:val="00000026"/>
    <w:lvl w:ilvl="0">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7">
    <w:nsid w:val="00000029"/>
    <w:multiLevelType w:val="multilevel"/>
    <w:tmpl w:val="00000028"/>
    <w:lvl w:ilvl="0">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nsid w:val="0000002B"/>
    <w:multiLevelType w:val="multilevel"/>
    <w:tmpl w:val="0000002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9">
    <w:nsid w:val="07DC20A6"/>
    <w:multiLevelType w:val="multilevel"/>
    <w:tmpl w:val="88AE04B6"/>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nsid w:val="0C4A2034"/>
    <w:multiLevelType w:val="hybridMultilevel"/>
    <w:tmpl w:val="9788DF6E"/>
    <w:lvl w:ilvl="0" w:tplc="E38C2A20">
      <w:start w:val="1"/>
      <w:numFmt w:val="bullet"/>
      <w:lvlText w:val=""/>
      <w:lvlJc w:val="left"/>
      <w:pPr>
        <w:ind w:left="720" w:hanging="360"/>
      </w:pPr>
      <w:rPr>
        <w:rFonts w:ascii="Symbol" w:eastAsia="Arial Unicode MS" w:hAnsi="Symbol" w:cs="Times New Roman" w:hint="default"/>
        <w:i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A54A72"/>
    <w:multiLevelType w:val="hybridMultilevel"/>
    <w:tmpl w:val="3C4216D6"/>
    <w:lvl w:ilvl="0" w:tplc="184C5E96">
      <w:start w:val="1"/>
      <w:numFmt w:val="bullet"/>
      <w:lvlText w:val=""/>
      <w:lvlJc w:val="left"/>
      <w:pPr>
        <w:ind w:left="750" w:hanging="360"/>
      </w:pPr>
      <w:rPr>
        <w:rFonts w:ascii="Symbol" w:eastAsia="Arial Unicode MS" w:hAnsi="Symbol" w:cs="Times New Roman" w:hint="default"/>
        <w:i w:val="0"/>
        <w:color w:val="000000"/>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2">
    <w:nsid w:val="14B93C46"/>
    <w:multiLevelType w:val="multilevel"/>
    <w:tmpl w:val="37F2C6AA"/>
    <w:lvl w:ilvl="0">
      <w:start w:val="1"/>
      <w:numFmt w:val="decimal"/>
      <w:lvlText w:val="%1."/>
      <w:lvlJc w:val="left"/>
      <w:pPr>
        <w:ind w:left="420" w:hanging="420"/>
      </w:pPr>
      <w:rPr>
        <w:rFonts w:hint="default"/>
      </w:rPr>
    </w:lvl>
    <w:lvl w:ilvl="1">
      <w:start w:val="1"/>
      <w:numFmt w:val="decimal"/>
      <w:lvlText w:val="%1.%2."/>
      <w:lvlJc w:val="left"/>
      <w:pPr>
        <w:ind w:left="3285" w:hanging="420"/>
      </w:pPr>
      <w:rPr>
        <w:rFonts w:hint="default"/>
      </w:rPr>
    </w:lvl>
    <w:lvl w:ilvl="2">
      <w:start w:val="1"/>
      <w:numFmt w:val="decimal"/>
      <w:lvlText w:val="%1.%2.%3."/>
      <w:lvlJc w:val="left"/>
      <w:pPr>
        <w:ind w:left="6450" w:hanging="720"/>
      </w:pPr>
      <w:rPr>
        <w:rFonts w:hint="default"/>
      </w:rPr>
    </w:lvl>
    <w:lvl w:ilvl="3">
      <w:start w:val="1"/>
      <w:numFmt w:val="decimal"/>
      <w:lvlText w:val="%1.%2.%3.%4."/>
      <w:lvlJc w:val="left"/>
      <w:pPr>
        <w:ind w:left="9315" w:hanging="720"/>
      </w:pPr>
      <w:rPr>
        <w:rFonts w:hint="default"/>
      </w:rPr>
    </w:lvl>
    <w:lvl w:ilvl="4">
      <w:start w:val="1"/>
      <w:numFmt w:val="decimal"/>
      <w:lvlText w:val="%1.%2.%3.%4.%5."/>
      <w:lvlJc w:val="left"/>
      <w:pPr>
        <w:ind w:left="12540" w:hanging="1080"/>
      </w:pPr>
      <w:rPr>
        <w:rFonts w:hint="default"/>
      </w:rPr>
    </w:lvl>
    <w:lvl w:ilvl="5">
      <w:start w:val="1"/>
      <w:numFmt w:val="decimal"/>
      <w:lvlText w:val="%1.%2.%3.%4.%5.%6."/>
      <w:lvlJc w:val="left"/>
      <w:pPr>
        <w:ind w:left="15405" w:hanging="1080"/>
      </w:pPr>
      <w:rPr>
        <w:rFonts w:hint="default"/>
      </w:rPr>
    </w:lvl>
    <w:lvl w:ilvl="6">
      <w:start w:val="1"/>
      <w:numFmt w:val="decimal"/>
      <w:lvlText w:val="%1.%2.%3.%4.%5.%6.%7."/>
      <w:lvlJc w:val="left"/>
      <w:pPr>
        <w:ind w:left="18630" w:hanging="1440"/>
      </w:pPr>
      <w:rPr>
        <w:rFonts w:hint="default"/>
      </w:rPr>
    </w:lvl>
    <w:lvl w:ilvl="7">
      <w:start w:val="1"/>
      <w:numFmt w:val="decimal"/>
      <w:lvlText w:val="%1.%2.%3.%4.%5.%6.%7.%8."/>
      <w:lvlJc w:val="left"/>
      <w:pPr>
        <w:ind w:left="21495" w:hanging="1440"/>
      </w:pPr>
      <w:rPr>
        <w:rFonts w:hint="default"/>
      </w:rPr>
    </w:lvl>
    <w:lvl w:ilvl="8">
      <w:start w:val="1"/>
      <w:numFmt w:val="decimal"/>
      <w:lvlText w:val="%1.%2.%3.%4.%5.%6.%7.%8.%9."/>
      <w:lvlJc w:val="left"/>
      <w:pPr>
        <w:ind w:left="24720" w:hanging="1800"/>
      </w:pPr>
      <w:rPr>
        <w:rFonts w:hint="default"/>
      </w:rPr>
    </w:lvl>
  </w:abstractNum>
  <w:abstractNum w:abstractNumId="23">
    <w:nsid w:val="5E3C634E"/>
    <w:multiLevelType w:val="hybridMultilevel"/>
    <w:tmpl w:val="A29E2DDC"/>
    <w:lvl w:ilvl="0" w:tplc="686C6546">
      <w:start w:val="1"/>
      <w:numFmt w:val="decimal"/>
      <w:lvlText w:val="%1)"/>
      <w:lvlJc w:val="left"/>
      <w:pPr>
        <w:ind w:left="720" w:hanging="360"/>
      </w:pPr>
      <w:rPr>
        <w:rFonts w:ascii="Liberation Serif" w:hAnsi="Liberation Serif" w:cs="Lucida San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20"/>
  </w:num>
  <w:num w:numId="6">
    <w:abstractNumId w:val="21"/>
  </w:num>
  <w:num w:numId="7">
    <w:abstractNumId w:val="19"/>
  </w:num>
  <w:num w:numId="8">
    <w:abstractNumId w:val="4"/>
  </w:num>
  <w:num w:numId="9">
    <w:abstractNumId w:val="5"/>
  </w:num>
  <w:num w:numId="10">
    <w:abstractNumId w:val="6"/>
  </w:num>
  <w:num w:numId="11">
    <w:abstractNumId w:val="7"/>
  </w:num>
  <w:num w:numId="12">
    <w:abstractNumId w:val="8"/>
  </w:num>
  <w:num w:numId="13">
    <w:abstractNumId w:val="23"/>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134"/>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useFELayout/>
  </w:compat>
  <w:rsids>
    <w:rsidRoot w:val="00B80BBF"/>
    <w:rsid w:val="00055970"/>
    <w:rsid w:val="00070BB3"/>
    <w:rsid w:val="000E3A8E"/>
    <w:rsid w:val="000F73C5"/>
    <w:rsid w:val="001004E5"/>
    <w:rsid w:val="001023B6"/>
    <w:rsid w:val="00133537"/>
    <w:rsid w:val="00136F8C"/>
    <w:rsid w:val="00157BF7"/>
    <w:rsid w:val="0016056A"/>
    <w:rsid w:val="001A0101"/>
    <w:rsid w:val="001B206D"/>
    <w:rsid w:val="001D4DDF"/>
    <w:rsid w:val="001F756D"/>
    <w:rsid w:val="0023771F"/>
    <w:rsid w:val="002440BC"/>
    <w:rsid w:val="00275DD8"/>
    <w:rsid w:val="002A3745"/>
    <w:rsid w:val="002B606C"/>
    <w:rsid w:val="002C2D46"/>
    <w:rsid w:val="002E50FE"/>
    <w:rsid w:val="002F2810"/>
    <w:rsid w:val="0030175B"/>
    <w:rsid w:val="00304918"/>
    <w:rsid w:val="00334675"/>
    <w:rsid w:val="003417FC"/>
    <w:rsid w:val="00341AE6"/>
    <w:rsid w:val="003523D2"/>
    <w:rsid w:val="00364B70"/>
    <w:rsid w:val="00367F67"/>
    <w:rsid w:val="00385298"/>
    <w:rsid w:val="003932EA"/>
    <w:rsid w:val="003A5018"/>
    <w:rsid w:val="003C6E30"/>
    <w:rsid w:val="003D2F06"/>
    <w:rsid w:val="003D6227"/>
    <w:rsid w:val="00402844"/>
    <w:rsid w:val="00403ED5"/>
    <w:rsid w:val="00461EB9"/>
    <w:rsid w:val="0049307D"/>
    <w:rsid w:val="00494B33"/>
    <w:rsid w:val="004950FA"/>
    <w:rsid w:val="004A47E5"/>
    <w:rsid w:val="004C31B9"/>
    <w:rsid w:val="004D56B0"/>
    <w:rsid w:val="004D5BBE"/>
    <w:rsid w:val="00505D8B"/>
    <w:rsid w:val="00506E33"/>
    <w:rsid w:val="00543E2A"/>
    <w:rsid w:val="0055512F"/>
    <w:rsid w:val="00557EB7"/>
    <w:rsid w:val="00557F49"/>
    <w:rsid w:val="005654D8"/>
    <w:rsid w:val="005676D4"/>
    <w:rsid w:val="00570994"/>
    <w:rsid w:val="00571BFF"/>
    <w:rsid w:val="0058072F"/>
    <w:rsid w:val="00597E95"/>
    <w:rsid w:val="005B2E0E"/>
    <w:rsid w:val="005B72A4"/>
    <w:rsid w:val="005C1685"/>
    <w:rsid w:val="005D6029"/>
    <w:rsid w:val="0067780E"/>
    <w:rsid w:val="006A4AFF"/>
    <w:rsid w:val="006C44DA"/>
    <w:rsid w:val="006F0396"/>
    <w:rsid w:val="00702072"/>
    <w:rsid w:val="00726FE7"/>
    <w:rsid w:val="007351F4"/>
    <w:rsid w:val="00741BBE"/>
    <w:rsid w:val="00760EEC"/>
    <w:rsid w:val="0079736F"/>
    <w:rsid w:val="007A19B9"/>
    <w:rsid w:val="007B4540"/>
    <w:rsid w:val="007F4905"/>
    <w:rsid w:val="00801364"/>
    <w:rsid w:val="00802D7B"/>
    <w:rsid w:val="00861AB1"/>
    <w:rsid w:val="00865629"/>
    <w:rsid w:val="008837B1"/>
    <w:rsid w:val="00897C3D"/>
    <w:rsid w:val="008A0D16"/>
    <w:rsid w:val="008C0798"/>
    <w:rsid w:val="008D1F91"/>
    <w:rsid w:val="00910BFC"/>
    <w:rsid w:val="00910CB0"/>
    <w:rsid w:val="009142CD"/>
    <w:rsid w:val="00927F18"/>
    <w:rsid w:val="00945B7C"/>
    <w:rsid w:val="00965EA8"/>
    <w:rsid w:val="00975731"/>
    <w:rsid w:val="00976BD2"/>
    <w:rsid w:val="009816C5"/>
    <w:rsid w:val="009902B6"/>
    <w:rsid w:val="00994392"/>
    <w:rsid w:val="009B7A1E"/>
    <w:rsid w:val="009E2A4D"/>
    <w:rsid w:val="00A05FA1"/>
    <w:rsid w:val="00A5053F"/>
    <w:rsid w:val="00A50854"/>
    <w:rsid w:val="00A83E1E"/>
    <w:rsid w:val="00A900F7"/>
    <w:rsid w:val="00AC6358"/>
    <w:rsid w:val="00AE6AEA"/>
    <w:rsid w:val="00B61046"/>
    <w:rsid w:val="00B73D13"/>
    <w:rsid w:val="00B75FAE"/>
    <w:rsid w:val="00B80BBF"/>
    <w:rsid w:val="00B85456"/>
    <w:rsid w:val="00B972F9"/>
    <w:rsid w:val="00BF5B57"/>
    <w:rsid w:val="00BF7ECB"/>
    <w:rsid w:val="00C33C6C"/>
    <w:rsid w:val="00C62286"/>
    <w:rsid w:val="00C70948"/>
    <w:rsid w:val="00C87F81"/>
    <w:rsid w:val="00CC5475"/>
    <w:rsid w:val="00CD62F5"/>
    <w:rsid w:val="00CF7C4D"/>
    <w:rsid w:val="00D15B5C"/>
    <w:rsid w:val="00D31CB0"/>
    <w:rsid w:val="00D42646"/>
    <w:rsid w:val="00D473A5"/>
    <w:rsid w:val="00D5220A"/>
    <w:rsid w:val="00D968E0"/>
    <w:rsid w:val="00DC5A48"/>
    <w:rsid w:val="00E21685"/>
    <w:rsid w:val="00E27AA7"/>
    <w:rsid w:val="00E46B2C"/>
    <w:rsid w:val="00E65B20"/>
    <w:rsid w:val="00E666AA"/>
    <w:rsid w:val="00E8434F"/>
    <w:rsid w:val="00E97FAB"/>
    <w:rsid w:val="00EE0265"/>
    <w:rsid w:val="00EE5A1C"/>
    <w:rsid w:val="00EF4E81"/>
    <w:rsid w:val="00F10890"/>
    <w:rsid w:val="00F27CD2"/>
    <w:rsid w:val="00F34B13"/>
    <w:rsid w:val="00F37941"/>
    <w:rsid w:val="00F576C4"/>
    <w:rsid w:val="00F74593"/>
    <w:rsid w:val="00FA6882"/>
    <w:rsid w:val="00FE199B"/>
    <w:rsid w:val="00FE3C36"/>
    <w:rsid w:val="00FF00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Arial Unicode MS" w:hAnsi="Liberation Serif" w:cs="Lucida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BB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Heading"/>
    <w:next w:val="a3"/>
    <w:qFormat/>
    <w:rsid w:val="00B80BBF"/>
    <w:rPr>
      <w:rFonts w:ascii="Thorndale" w:hAnsi="Thorndale"/>
      <w:b/>
      <w:bCs/>
      <w:sz w:val="48"/>
      <w:szCs w:val="44"/>
    </w:rPr>
  </w:style>
  <w:style w:type="character" w:customStyle="1" w:styleId="EndnoteCharacters">
    <w:name w:val="Endnote Characters"/>
    <w:qFormat/>
    <w:rsid w:val="00B80BBF"/>
  </w:style>
  <w:style w:type="character" w:customStyle="1" w:styleId="FootnoteCharacters">
    <w:name w:val="Footnote Characters"/>
    <w:qFormat/>
    <w:rsid w:val="00B80BBF"/>
  </w:style>
  <w:style w:type="character" w:customStyle="1" w:styleId="InternetLink">
    <w:name w:val="Internet Link"/>
    <w:rsid w:val="00B80BBF"/>
    <w:rPr>
      <w:color w:val="000080"/>
      <w:u w:val="single"/>
    </w:rPr>
  </w:style>
  <w:style w:type="paragraph" w:customStyle="1" w:styleId="HorizontalLine">
    <w:name w:val="Horizontal Line"/>
    <w:basedOn w:val="a"/>
    <w:next w:val="a3"/>
    <w:qFormat/>
    <w:rsid w:val="00B80BBF"/>
    <w:pPr>
      <w:pBdr>
        <w:bottom w:val="double" w:sz="2" w:space="0" w:color="808080"/>
      </w:pBdr>
      <w:spacing w:after="283"/>
    </w:pPr>
    <w:rPr>
      <w:sz w:val="12"/>
    </w:rPr>
  </w:style>
  <w:style w:type="paragraph" w:styleId="a3">
    <w:name w:val="Body Text"/>
    <w:basedOn w:val="a"/>
    <w:link w:val="a4"/>
    <w:rsid w:val="00B80BBF"/>
    <w:pPr>
      <w:spacing w:after="283"/>
    </w:pPr>
  </w:style>
  <w:style w:type="paragraph" w:customStyle="1" w:styleId="21">
    <w:name w:val="Обратный адрес 21"/>
    <w:basedOn w:val="a"/>
    <w:rsid w:val="00B80BBF"/>
    <w:rPr>
      <w:i/>
    </w:rPr>
  </w:style>
  <w:style w:type="paragraph" w:customStyle="1" w:styleId="TableContents">
    <w:name w:val="Table Contents"/>
    <w:basedOn w:val="a3"/>
    <w:qFormat/>
    <w:rsid w:val="00B80BBF"/>
  </w:style>
  <w:style w:type="paragraph" w:customStyle="1" w:styleId="1">
    <w:name w:val="Нижний колонтитул1"/>
    <w:basedOn w:val="a"/>
    <w:rsid w:val="00B80BBF"/>
    <w:pPr>
      <w:suppressLineNumbers/>
      <w:tabs>
        <w:tab w:val="center" w:pos="4818"/>
        <w:tab w:val="right" w:pos="9637"/>
      </w:tabs>
    </w:pPr>
  </w:style>
  <w:style w:type="paragraph" w:customStyle="1" w:styleId="10">
    <w:name w:val="Верхний колонтитул1"/>
    <w:basedOn w:val="a"/>
    <w:rsid w:val="00B80BBF"/>
    <w:pPr>
      <w:suppressLineNumbers/>
      <w:tabs>
        <w:tab w:val="center" w:pos="4818"/>
        <w:tab w:val="right" w:pos="9637"/>
      </w:tabs>
    </w:pPr>
  </w:style>
  <w:style w:type="paragraph" w:customStyle="1" w:styleId="Heading">
    <w:name w:val="Heading"/>
    <w:basedOn w:val="a"/>
    <w:next w:val="a3"/>
    <w:qFormat/>
    <w:rsid w:val="00B80BBF"/>
    <w:pPr>
      <w:keepNext/>
      <w:spacing w:before="240" w:after="283"/>
    </w:pPr>
    <w:rPr>
      <w:rFonts w:ascii="Albany" w:hAnsi="Albany"/>
      <w:sz w:val="28"/>
      <w:szCs w:val="28"/>
    </w:rPr>
  </w:style>
  <w:style w:type="paragraph" w:customStyle="1" w:styleId="Index">
    <w:name w:val="Index"/>
    <w:basedOn w:val="a"/>
    <w:qFormat/>
    <w:rsid w:val="00B80BBF"/>
    <w:pPr>
      <w:suppressLineNumbers/>
    </w:pPr>
  </w:style>
  <w:style w:type="paragraph" w:customStyle="1" w:styleId="12">
    <w:name w:val="Название объекта1"/>
    <w:basedOn w:val="a"/>
    <w:qFormat/>
    <w:rsid w:val="00B80BBF"/>
    <w:pPr>
      <w:suppressLineNumbers/>
      <w:spacing w:before="120" w:after="120"/>
    </w:pPr>
    <w:rPr>
      <w:i/>
      <w:iCs/>
    </w:rPr>
  </w:style>
  <w:style w:type="paragraph" w:styleId="a5">
    <w:name w:val="List"/>
    <w:basedOn w:val="a3"/>
    <w:rsid w:val="00B80BBF"/>
  </w:style>
  <w:style w:type="character" w:customStyle="1" w:styleId="a6">
    <w:name w:val="Сноска_"/>
    <w:basedOn w:val="a0"/>
    <w:link w:val="a7"/>
    <w:rsid w:val="00B61046"/>
    <w:rPr>
      <w:rFonts w:ascii="Times New Roman" w:eastAsia="Times New Roman" w:hAnsi="Times New Roman" w:cs="Times New Roman"/>
      <w:b/>
      <w:bCs/>
      <w:sz w:val="18"/>
      <w:szCs w:val="18"/>
      <w:shd w:val="clear" w:color="auto" w:fill="FFFFFF"/>
    </w:rPr>
  </w:style>
  <w:style w:type="character" w:customStyle="1" w:styleId="a8">
    <w:name w:val="Основной текст_"/>
    <w:basedOn w:val="a0"/>
    <w:link w:val="3"/>
    <w:rsid w:val="00B61046"/>
    <w:rPr>
      <w:rFonts w:ascii="Times New Roman" w:eastAsia="Times New Roman" w:hAnsi="Times New Roman" w:cs="Times New Roman"/>
      <w:sz w:val="23"/>
      <w:szCs w:val="23"/>
      <w:shd w:val="clear" w:color="auto" w:fill="FFFFFF"/>
    </w:rPr>
  </w:style>
  <w:style w:type="paragraph" w:customStyle="1" w:styleId="a7">
    <w:name w:val="Сноска"/>
    <w:basedOn w:val="a"/>
    <w:link w:val="a6"/>
    <w:rsid w:val="00B61046"/>
    <w:pPr>
      <w:shd w:val="clear" w:color="auto" w:fill="FFFFFF"/>
      <w:spacing w:line="0" w:lineRule="atLeast"/>
    </w:pPr>
    <w:rPr>
      <w:rFonts w:ascii="Times New Roman" w:eastAsia="Times New Roman" w:hAnsi="Times New Roman" w:cs="Times New Roman"/>
      <w:b/>
      <w:bCs/>
      <w:sz w:val="18"/>
      <w:szCs w:val="18"/>
    </w:rPr>
  </w:style>
  <w:style w:type="paragraph" w:customStyle="1" w:styleId="3">
    <w:name w:val="Основной текст3"/>
    <w:basedOn w:val="a"/>
    <w:link w:val="a8"/>
    <w:rsid w:val="00B61046"/>
    <w:pPr>
      <w:shd w:val="clear" w:color="auto" w:fill="FFFFFF"/>
      <w:spacing w:line="317" w:lineRule="exact"/>
    </w:pPr>
    <w:rPr>
      <w:rFonts w:ascii="Times New Roman" w:eastAsia="Times New Roman" w:hAnsi="Times New Roman" w:cs="Times New Roman"/>
      <w:sz w:val="23"/>
      <w:szCs w:val="23"/>
    </w:rPr>
  </w:style>
  <w:style w:type="character" w:customStyle="1" w:styleId="a4">
    <w:name w:val="Основной текст Знак"/>
    <w:basedOn w:val="a0"/>
    <w:link w:val="a3"/>
    <w:uiPriority w:val="99"/>
    <w:rsid w:val="00133537"/>
  </w:style>
  <w:style w:type="character" w:customStyle="1" w:styleId="a9">
    <w:name w:val="Колонтитул_"/>
    <w:basedOn w:val="a0"/>
    <w:link w:val="13"/>
    <w:uiPriority w:val="99"/>
    <w:locked/>
    <w:rsid w:val="00133537"/>
    <w:rPr>
      <w:rFonts w:ascii="Times New Roman" w:hAnsi="Times New Roman" w:cs="Times New Roman"/>
      <w:sz w:val="18"/>
      <w:szCs w:val="18"/>
      <w:shd w:val="clear" w:color="auto" w:fill="FFFFFF"/>
    </w:rPr>
  </w:style>
  <w:style w:type="character" w:customStyle="1" w:styleId="14">
    <w:name w:val="Заголовок №1_"/>
    <w:basedOn w:val="a0"/>
    <w:link w:val="15"/>
    <w:uiPriority w:val="99"/>
    <w:locked/>
    <w:rsid w:val="00133537"/>
    <w:rPr>
      <w:rFonts w:ascii="Times New Roman" w:hAnsi="Times New Roman" w:cs="Times New Roman"/>
      <w:b/>
      <w:bCs/>
      <w:sz w:val="27"/>
      <w:szCs w:val="27"/>
      <w:shd w:val="clear" w:color="auto" w:fill="FFFFFF"/>
    </w:rPr>
  </w:style>
  <w:style w:type="character" w:customStyle="1" w:styleId="aa">
    <w:name w:val="Колонтитул"/>
    <w:basedOn w:val="a9"/>
    <w:uiPriority w:val="99"/>
    <w:rsid w:val="00133537"/>
    <w:rPr>
      <w:rFonts w:ascii="Times New Roman" w:hAnsi="Times New Roman" w:cs="Times New Roman"/>
      <w:noProof/>
      <w:sz w:val="18"/>
      <w:szCs w:val="18"/>
      <w:shd w:val="clear" w:color="auto" w:fill="FFFFFF"/>
    </w:rPr>
  </w:style>
  <w:style w:type="character" w:customStyle="1" w:styleId="16">
    <w:name w:val="Основной текст + Курсив1"/>
    <w:basedOn w:val="a4"/>
    <w:uiPriority w:val="99"/>
    <w:rsid w:val="00133537"/>
  </w:style>
  <w:style w:type="character" w:customStyle="1" w:styleId="2">
    <w:name w:val="Заголовок №2_"/>
    <w:basedOn w:val="a0"/>
    <w:link w:val="20"/>
    <w:uiPriority w:val="99"/>
    <w:locked/>
    <w:rsid w:val="00133537"/>
    <w:rPr>
      <w:rFonts w:ascii="Times New Roman" w:hAnsi="Times New Roman" w:cs="Times New Roman"/>
      <w:sz w:val="23"/>
      <w:szCs w:val="23"/>
      <w:shd w:val="clear" w:color="auto" w:fill="FFFFFF"/>
    </w:rPr>
  </w:style>
  <w:style w:type="character" w:customStyle="1" w:styleId="30">
    <w:name w:val="Основной текст (3)_"/>
    <w:basedOn w:val="a0"/>
    <w:link w:val="31"/>
    <w:uiPriority w:val="99"/>
    <w:locked/>
    <w:rsid w:val="00133537"/>
    <w:rPr>
      <w:rFonts w:ascii="Times New Roman" w:hAnsi="Times New Roman" w:cs="Times New Roman"/>
      <w:i/>
      <w:iCs/>
      <w:sz w:val="23"/>
      <w:szCs w:val="23"/>
      <w:shd w:val="clear" w:color="auto" w:fill="FFFFFF"/>
    </w:rPr>
  </w:style>
  <w:style w:type="character" w:customStyle="1" w:styleId="160">
    <w:name w:val="Основной текст + 16"/>
    <w:aliases w:val="5 pt2"/>
    <w:basedOn w:val="a4"/>
    <w:uiPriority w:val="99"/>
    <w:rsid w:val="00133537"/>
    <w:rPr>
      <w:sz w:val="33"/>
      <w:szCs w:val="33"/>
    </w:rPr>
  </w:style>
  <w:style w:type="paragraph" w:customStyle="1" w:styleId="13">
    <w:name w:val="Колонтитул1"/>
    <w:basedOn w:val="a"/>
    <w:link w:val="a9"/>
    <w:uiPriority w:val="99"/>
    <w:rsid w:val="00133537"/>
    <w:pPr>
      <w:shd w:val="clear" w:color="auto" w:fill="FFFFFF"/>
      <w:spacing w:line="240" w:lineRule="atLeast"/>
      <w:jc w:val="center"/>
    </w:pPr>
    <w:rPr>
      <w:rFonts w:ascii="Times New Roman" w:hAnsi="Times New Roman" w:cs="Times New Roman"/>
      <w:sz w:val="18"/>
      <w:szCs w:val="18"/>
    </w:rPr>
  </w:style>
  <w:style w:type="paragraph" w:customStyle="1" w:styleId="15">
    <w:name w:val="Заголовок №1"/>
    <w:basedOn w:val="a"/>
    <w:link w:val="14"/>
    <w:uiPriority w:val="99"/>
    <w:rsid w:val="00133537"/>
    <w:pPr>
      <w:shd w:val="clear" w:color="auto" w:fill="FFFFFF"/>
      <w:spacing w:line="240" w:lineRule="atLeast"/>
      <w:jc w:val="both"/>
      <w:outlineLvl w:val="0"/>
    </w:pPr>
    <w:rPr>
      <w:rFonts w:ascii="Times New Roman" w:hAnsi="Times New Roman" w:cs="Times New Roman"/>
      <w:b/>
      <w:bCs/>
      <w:sz w:val="27"/>
      <w:szCs w:val="27"/>
    </w:rPr>
  </w:style>
  <w:style w:type="paragraph" w:customStyle="1" w:styleId="20">
    <w:name w:val="Заголовок №2"/>
    <w:basedOn w:val="a"/>
    <w:link w:val="2"/>
    <w:uiPriority w:val="99"/>
    <w:rsid w:val="00133537"/>
    <w:pPr>
      <w:shd w:val="clear" w:color="auto" w:fill="FFFFFF"/>
      <w:spacing w:line="240" w:lineRule="atLeast"/>
      <w:jc w:val="both"/>
      <w:outlineLvl w:val="1"/>
    </w:pPr>
    <w:rPr>
      <w:rFonts w:ascii="Times New Roman" w:hAnsi="Times New Roman" w:cs="Times New Roman"/>
      <w:sz w:val="23"/>
      <w:szCs w:val="23"/>
    </w:rPr>
  </w:style>
  <w:style w:type="paragraph" w:customStyle="1" w:styleId="31">
    <w:name w:val="Основной текст (3)"/>
    <w:basedOn w:val="a"/>
    <w:link w:val="30"/>
    <w:uiPriority w:val="99"/>
    <w:rsid w:val="00133537"/>
    <w:pPr>
      <w:shd w:val="clear" w:color="auto" w:fill="FFFFFF"/>
      <w:spacing w:line="274" w:lineRule="exact"/>
      <w:jc w:val="both"/>
    </w:pPr>
    <w:rPr>
      <w:rFonts w:ascii="Times New Roman" w:hAnsi="Times New Roman" w:cs="Times New Roman"/>
      <w:i/>
      <w:iCs/>
      <w:sz w:val="23"/>
      <w:szCs w:val="23"/>
    </w:rPr>
  </w:style>
  <w:style w:type="character" w:customStyle="1" w:styleId="ab">
    <w:name w:val="Подпись к таблице_"/>
    <w:basedOn w:val="a0"/>
    <w:link w:val="ac"/>
    <w:uiPriority w:val="99"/>
    <w:locked/>
    <w:rsid w:val="00070BB3"/>
    <w:rPr>
      <w:rFonts w:ascii="Times New Roman" w:hAnsi="Times New Roman" w:cs="Times New Roman"/>
      <w:sz w:val="23"/>
      <w:szCs w:val="23"/>
      <w:shd w:val="clear" w:color="auto" w:fill="FFFFFF"/>
    </w:rPr>
  </w:style>
  <w:style w:type="paragraph" w:customStyle="1" w:styleId="ac">
    <w:name w:val="Подпись к таблице"/>
    <w:basedOn w:val="a"/>
    <w:link w:val="ab"/>
    <w:uiPriority w:val="99"/>
    <w:rsid w:val="00070BB3"/>
    <w:pPr>
      <w:shd w:val="clear" w:color="auto" w:fill="FFFFFF"/>
      <w:spacing w:line="240" w:lineRule="atLeast"/>
    </w:pPr>
    <w:rPr>
      <w:rFonts w:ascii="Times New Roman" w:hAnsi="Times New Roman" w:cs="Times New Roman"/>
      <w:sz w:val="23"/>
      <w:szCs w:val="23"/>
    </w:rPr>
  </w:style>
  <w:style w:type="table" w:styleId="ad">
    <w:name w:val="Table Grid"/>
    <w:basedOn w:val="a1"/>
    <w:uiPriority w:val="59"/>
    <w:rsid w:val="00070B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List Paragraph"/>
    <w:basedOn w:val="a"/>
    <w:link w:val="af"/>
    <w:uiPriority w:val="34"/>
    <w:qFormat/>
    <w:rsid w:val="00BF5B57"/>
    <w:pPr>
      <w:widowControl/>
      <w:spacing w:after="200" w:line="276" w:lineRule="auto"/>
      <w:ind w:left="720"/>
      <w:contextualSpacing/>
    </w:pPr>
    <w:rPr>
      <w:rFonts w:ascii="Calibri" w:eastAsia="Times New Roman" w:hAnsi="Calibri" w:cs="Times New Roman"/>
      <w:sz w:val="22"/>
      <w:szCs w:val="22"/>
      <w:lang w:val="ru-RU" w:eastAsia="ru-RU" w:bidi="ar-SA"/>
    </w:rPr>
  </w:style>
  <w:style w:type="character" w:customStyle="1" w:styleId="af">
    <w:name w:val="Абзац списка Знак"/>
    <w:link w:val="ae"/>
    <w:uiPriority w:val="34"/>
    <w:locked/>
    <w:rsid w:val="00BF5B57"/>
    <w:rPr>
      <w:rFonts w:ascii="Calibri" w:eastAsia="Times New Roman" w:hAnsi="Calibri" w:cs="Times New Roman"/>
      <w:sz w:val="22"/>
      <w:szCs w:val="22"/>
      <w:lang w:val="ru-RU" w:eastAsia="ru-RU"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96FAE-6387-40FD-A73B-905904573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14391</Words>
  <Characters>82031</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2</cp:revision>
  <cp:lastPrinted>2021-09-21T09:10:00Z</cp:lastPrinted>
  <dcterms:created xsi:type="dcterms:W3CDTF">2021-09-21T09:11:00Z</dcterms:created>
  <dcterms:modified xsi:type="dcterms:W3CDTF">2021-09-21T09:11:00Z</dcterms:modified>
</cp:coreProperties>
</file>

<file path=docProps/core1.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